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1A4AD" w14:textId="6E9E7A61" w:rsidR="002F55A4" w:rsidRPr="00E41290" w:rsidRDefault="002F55A4" w:rsidP="002F55A4">
      <w:pPr>
        <w:spacing w:after="0"/>
        <w:rPr>
          <w:rFonts w:ascii="Arial" w:hAnsi="Arial" w:cs="Arial"/>
        </w:rPr>
      </w:pPr>
      <w:r w:rsidRPr="00E41290">
        <w:rPr>
          <w:rFonts w:ascii="Arial" w:hAnsi="Arial" w:cs="Arial"/>
          <w:b/>
        </w:rPr>
        <w:t>Team-Meldung Schweizer Meisterschaften ausser Stadion 202</w:t>
      </w:r>
      <w:r>
        <w:rPr>
          <w:rFonts w:ascii="Arial" w:hAnsi="Arial" w:cs="Arial"/>
          <w:b/>
        </w:rPr>
        <w:t>6</w:t>
      </w:r>
    </w:p>
    <w:p w14:paraId="0B576435" w14:textId="77777777" w:rsidR="002F55A4" w:rsidRPr="00E41290" w:rsidRDefault="002F55A4" w:rsidP="002F55A4">
      <w:pPr>
        <w:spacing w:after="0"/>
        <w:rPr>
          <w:rFonts w:ascii="Arial" w:hAnsi="Arial" w:cs="Arial"/>
        </w:rPr>
      </w:pPr>
      <w:r w:rsidRPr="00E41290">
        <w:rPr>
          <w:rFonts w:ascii="Arial" w:hAnsi="Arial" w:cs="Arial"/>
        </w:rPr>
        <w:t>(lizenzfrei)</w:t>
      </w:r>
    </w:p>
    <w:p w14:paraId="32ABF330" w14:textId="77777777" w:rsidR="002F55A4" w:rsidRPr="00E41290" w:rsidRDefault="002F55A4" w:rsidP="002F55A4">
      <w:pPr>
        <w:spacing w:after="0"/>
        <w:rPr>
          <w:rFonts w:ascii="Arial" w:hAnsi="Arial" w:cs="Arial"/>
        </w:rPr>
      </w:pP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5948"/>
      </w:tblGrid>
      <w:tr w:rsidR="002F55A4" w:rsidRPr="00E41290" w14:paraId="2DCAF6DE" w14:textId="77777777" w:rsidTr="00F13EA4"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D392E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  <w:r w:rsidRPr="00E41290">
              <w:rPr>
                <w:rFonts w:ascii="Arial" w:hAnsi="Arial" w:cs="Arial"/>
              </w:rPr>
              <w:t>Meisterschaft:</w:t>
            </w:r>
          </w:p>
          <w:p w14:paraId="6FA74AC9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  <w:r w:rsidRPr="00E41290">
              <w:rPr>
                <w:rFonts w:ascii="Arial" w:hAnsi="Arial" w:cs="Arial"/>
              </w:rPr>
              <w:t>(10km Strasse, Halbmarathon, Marathon, Berglauf)</w:t>
            </w:r>
          </w:p>
        </w:tc>
        <w:tc>
          <w:tcPr>
            <w:tcW w:w="5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D003F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  <w:p w14:paraId="422F5B36" w14:textId="00C363BC" w:rsidR="002F55A4" w:rsidRPr="002F55A4" w:rsidRDefault="00C63E5B" w:rsidP="00F13EA4">
            <w:pPr>
              <w:pBdr>
                <w:bottom w:val="single" w:sz="4" w:space="1" w:color="000000"/>
              </w:pBd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Halbmarathon</w:t>
            </w:r>
          </w:p>
        </w:tc>
      </w:tr>
      <w:tr w:rsidR="002F55A4" w:rsidRPr="00E41290" w14:paraId="2805D94C" w14:textId="77777777" w:rsidTr="00F13EA4"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D6ABA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  <w:r w:rsidRPr="00E41290">
              <w:rPr>
                <w:rFonts w:ascii="Arial" w:hAnsi="Arial" w:cs="Arial"/>
              </w:rPr>
              <w:t>Verein/LG:</w:t>
            </w:r>
          </w:p>
          <w:p w14:paraId="26A457BC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  <w:p w14:paraId="09C68BEF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311FD" w14:textId="77777777" w:rsidR="002F55A4" w:rsidRPr="00E41290" w:rsidRDefault="002F55A4" w:rsidP="00F13EA4">
            <w:pPr>
              <w:pBdr>
                <w:bottom w:val="single" w:sz="4" w:space="1" w:color="000000"/>
              </w:pBdr>
              <w:spacing w:after="0"/>
              <w:rPr>
                <w:rFonts w:ascii="Arial" w:hAnsi="Arial" w:cs="Arial"/>
              </w:rPr>
            </w:pPr>
          </w:p>
        </w:tc>
      </w:tr>
      <w:tr w:rsidR="002F55A4" w:rsidRPr="00E41290" w14:paraId="2521090A" w14:textId="77777777" w:rsidTr="00F13EA4"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E0FE8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  <w:r w:rsidRPr="00E41290">
              <w:rPr>
                <w:rFonts w:ascii="Arial" w:hAnsi="Arial" w:cs="Arial"/>
              </w:rPr>
              <w:t>Team:</w:t>
            </w:r>
          </w:p>
          <w:p w14:paraId="3064DBD9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  <w:r w:rsidRPr="00E41290">
              <w:rPr>
                <w:rFonts w:ascii="Arial" w:hAnsi="Arial" w:cs="Arial"/>
              </w:rPr>
              <w:t>(M/F)</w:t>
            </w:r>
          </w:p>
          <w:p w14:paraId="2852DFE3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3C8F5" w14:textId="77777777" w:rsidR="002F55A4" w:rsidRPr="00E41290" w:rsidRDefault="002F55A4" w:rsidP="00F13EA4">
            <w:pPr>
              <w:pBdr>
                <w:bottom w:val="single" w:sz="4" w:space="1" w:color="000000"/>
              </w:pBdr>
              <w:spacing w:after="0"/>
              <w:rPr>
                <w:rFonts w:ascii="Arial" w:hAnsi="Arial" w:cs="Arial"/>
              </w:rPr>
            </w:pPr>
          </w:p>
        </w:tc>
      </w:tr>
      <w:tr w:rsidR="002F55A4" w:rsidRPr="00E41290" w14:paraId="107CC17F" w14:textId="77777777" w:rsidTr="00F13EA4"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49AA6" w14:textId="0E671FD3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  <w:r w:rsidRPr="00E41290">
              <w:rPr>
                <w:rFonts w:ascii="Arial" w:hAnsi="Arial" w:cs="Arial"/>
              </w:rPr>
              <w:t>Teambetreuer</w:t>
            </w:r>
            <w:r>
              <w:rPr>
                <w:rFonts w:ascii="Arial" w:hAnsi="Arial" w:cs="Arial"/>
              </w:rPr>
              <w:t>/i</w:t>
            </w:r>
            <w:r w:rsidRPr="00E41290">
              <w:rPr>
                <w:rFonts w:ascii="Arial" w:hAnsi="Arial" w:cs="Arial"/>
              </w:rPr>
              <w:t>n:</w:t>
            </w:r>
          </w:p>
          <w:p w14:paraId="518DC039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43687" w14:textId="77777777" w:rsidR="002F55A4" w:rsidRPr="00E41290" w:rsidRDefault="002F55A4" w:rsidP="00F13EA4">
            <w:pPr>
              <w:pBdr>
                <w:bottom w:val="single" w:sz="4" w:space="1" w:color="000000"/>
              </w:pBdr>
              <w:spacing w:after="0"/>
              <w:rPr>
                <w:rFonts w:ascii="Arial" w:hAnsi="Arial" w:cs="Arial"/>
              </w:rPr>
            </w:pPr>
          </w:p>
        </w:tc>
      </w:tr>
    </w:tbl>
    <w:p w14:paraId="1D17E08F" w14:textId="77777777" w:rsidR="002F55A4" w:rsidRPr="00E41290" w:rsidRDefault="002F55A4" w:rsidP="002F55A4">
      <w:pPr>
        <w:spacing w:after="0"/>
        <w:rPr>
          <w:rFonts w:ascii="Arial" w:hAnsi="Arial" w:cs="Arial"/>
        </w:rPr>
      </w:pPr>
    </w:p>
    <w:tbl>
      <w:tblPr>
        <w:tblW w:w="143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4257"/>
        <w:gridCol w:w="6946"/>
      </w:tblGrid>
      <w:tr w:rsidR="002F55A4" w:rsidRPr="00E41290" w14:paraId="51AC7EFD" w14:textId="77777777" w:rsidTr="00F13EA4"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E8300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257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4618E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  <w:r w:rsidRPr="00E41290">
              <w:rPr>
                <w:rFonts w:ascii="Arial" w:hAnsi="Arial" w:cs="Arial"/>
              </w:rPr>
              <w:t xml:space="preserve">Tel: </w:t>
            </w:r>
          </w:p>
        </w:tc>
        <w:tc>
          <w:tcPr>
            <w:tcW w:w="694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F5429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  <w:r w:rsidRPr="00E41290">
              <w:rPr>
                <w:rFonts w:ascii="Arial" w:hAnsi="Arial" w:cs="Arial"/>
              </w:rPr>
              <w:t>Mail:</w:t>
            </w:r>
          </w:p>
        </w:tc>
      </w:tr>
    </w:tbl>
    <w:p w14:paraId="61907E6F" w14:textId="77777777" w:rsidR="002F55A4" w:rsidRPr="00E41290" w:rsidRDefault="002F55A4" w:rsidP="002F55A4">
      <w:pPr>
        <w:spacing w:after="0"/>
        <w:rPr>
          <w:rFonts w:ascii="Arial" w:hAnsi="Arial" w:cs="Arial"/>
        </w:rPr>
      </w:pPr>
    </w:p>
    <w:tbl>
      <w:tblPr>
        <w:tblW w:w="1427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4"/>
        <w:gridCol w:w="2702"/>
        <w:gridCol w:w="2832"/>
        <w:gridCol w:w="1278"/>
        <w:gridCol w:w="2979"/>
        <w:gridCol w:w="1897"/>
        <w:gridCol w:w="2035"/>
      </w:tblGrid>
      <w:tr w:rsidR="002F55A4" w:rsidRPr="00E41290" w14:paraId="13EC6085" w14:textId="77777777" w:rsidTr="00F13EA4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F4FF2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  <w:r w:rsidRPr="00E41290">
              <w:rPr>
                <w:rFonts w:ascii="Arial" w:hAnsi="Arial" w:cs="Arial"/>
              </w:rPr>
              <w:t>Nr.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AFF23" w14:textId="5F5CEBF6" w:rsidR="002F55A4" w:rsidRPr="00E41290" w:rsidRDefault="009475D2" w:rsidP="00F13EA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A9DE2" w14:textId="28E5DE02" w:rsidR="002F55A4" w:rsidRPr="00E41290" w:rsidRDefault="009475D2" w:rsidP="00F13EA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7BB79" w14:textId="50362599" w:rsidR="002F55A4" w:rsidRPr="00E41290" w:rsidRDefault="009475D2" w:rsidP="00F13EA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Jahrgang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FD8A9" w14:textId="6B1D40B9" w:rsidR="002F55A4" w:rsidRPr="00E41290" w:rsidRDefault="009475D2" w:rsidP="00F13EA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Nationalität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7C515" w14:textId="129D0FC8" w:rsidR="002F55A4" w:rsidRPr="00E41290" w:rsidRDefault="009475D2" w:rsidP="00F13EA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Lizenz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06981" w14:textId="763F1BAA" w:rsidR="002F55A4" w:rsidRPr="00E41290" w:rsidRDefault="009475D2" w:rsidP="00F13EA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Startnummer</w:t>
            </w:r>
            <w:r>
              <w:rPr>
                <w:rFonts w:ascii="Arial" w:hAnsi="Arial" w:cs="Arial"/>
              </w:rPr>
              <w:br/>
            </w:r>
            <w:r w:rsidRPr="009475D2">
              <w:rPr>
                <w:rFonts w:ascii="Arial" w:hAnsi="Arial" w:cs="Arial"/>
                <w:sz w:val="18"/>
                <w:szCs w:val="18"/>
              </w:rPr>
              <w:t>(falls bekannt)</w:t>
            </w:r>
          </w:p>
        </w:tc>
      </w:tr>
      <w:tr w:rsidR="002F55A4" w:rsidRPr="00E41290" w14:paraId="0E856877" w14:textId="77777777" w:rsidTr="00F13EA4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7BF2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  <w:r w:rsidRPr="00E41290">
              <w:rPr>
                <w:rFonts w:ascii="Arial" w:hAnsi="Arial" w:cs="Arial"/>
              </w:rPr>
              <w:t>1.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2E482" w14:textId="677937E3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510C9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1ECC1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453CC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F8EFA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CECCE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</w:tr>
      <w:tr w:rsidR="002F55A4" w:rsidRPr="00E41290" w14:paraId="310D836B" w14:textId="77777777" w:rsidTr="00F13EA4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5579A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  <w:r w:rsidRPr="00E41290">
              <w:rPr>
                <w:rFonts w:ascii="Arial" w:hAnsi="Arial" w:cs="Arial"/>
              </w:rPr>
              <w:t>2.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E7586" w14:textId="3061EB5D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F99EE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109DE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44B48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90DDC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55868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</w:tr>
      <w:tr w:rsidR="002F55A4" w:rsidRPr="00E41290" w14:paraId="5A5BD571" w14:textId="77777777" w:rsidTr="00F13EA4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7809A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  <w:r w:rsidRPr="00E41290">
              <w:rPr>
                <w:rFonts w:ascii="Arial" w:hAnsi="Arial" w:cs="Arial"/>
              </w:rPr>
              <w:t>3.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D80E3" w14:textId="378F17D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688DD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D5EA0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3FFE2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C602F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2D82C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</w:tr>
      <w:tr w:rsidR="002F55A4" w:rsidRPr="00E41290" w14:paraId="2B9C8765" w14:textId="77777777" w:rsidTr="00F13EA4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83881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  <w:r w:rsidRPr="00E41290">
              <w:rPr>
                <w:rFonts w:ascii="Arial" w:hAnsi="Arial" w:cs="Arial"/>
              </w:rPr>
              <w:t>4.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C6849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  <w:p w14:paraId="04796D93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D4498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D4ACC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B23D8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ABDA2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9B11D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</w:tr>
      <w:tr w:rsidR="002F55A4" w:rsidRPr="00E41290" w14:paraId="4327FD6B" w14:textId="77777777" w:rsidTr="00F13EA4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2E9B6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  <w:r w:rsidRPr="00E41290">
              <w:rPr>
                <w:rFonts w:ascii="Arial" w:hAnsi="Arial" w:cs="Arial"/>
              </w:rPr>
              <w:t>5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CB18D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  <w:p w14:paraId="50C43E2C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1F08F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657DE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5C926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2870E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3EC2A" w14:textId="77777777" w:rsidR="002F55A4" w:rsidRPr="00E41290" w:rsidRDefault="002F55A4" w:rsidP="00F13EA4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7031DCF1" w14:textId="77777777" w:rsidR="002F55A4" w:rsidRPr="00E41290" w:rsidRDefault="002F55A4" w:rsidP="002F55A4">
      <w:pPr>
        <w:spacing w:after="0"/>
        <w:rPr>
          <w:rFonts w:ascii="Arial" w:hAnsi="Arial" w:cs="Arial"/>
        </w:rPr>
      </w:pPr>
    </w:p>
    <w:p w14:paraId="223D1302" w14:textId="52AEFE95" w:rsidR="0014141A" w:rsidRDefault="002F55A4" w:rsidP="002F55A4">
      <w:pPr>
        <w:spacing w:after="0"/>
      </w:pPr>
      <w:r w:rsidRPr="00E41290">
        <w:rPr>
          <w:rFonts w:ascii="Arial" w:hAnsi="Arial" w:cs="Arial"/>
        </w:rPr>
        <w:t xml:space="preserve">Die Teammitglieder müssen namentliche gemeldet werden. </w:t>
      </w:r>
      <w:r w:rsidRPr="00E41290">
        <w:rPr>
          <w:rFonts w:ascii="Arial" w:eastAsia="Times New Roman" w:hAnsi="Arial" w:cs="Arial"/>
          <w:bCs/>
        </w:rPr>
        <w:t>Die auf der Teammeldung aufgeführten Läufer müssen zum Zeitpunkt der Teammeldung für die SM angemeldet sein.</w:t>
      </w:r>
      <w:r w:rsidRPr="00E41290">
        <w:rPr>
          <w:rFonts w:ascii="Arial" w:hAnsi="Arial" w:cs="Arial"/>
        </w:rPr>
        <w:t xml:space="preserve"> Ein Team besteht aus maximal 5 Läuferinnen oder Läufer. Die Teamwertung erfolgt durch Zeitaddition der Ranglistenzeiten der drei besten zählenden Läuferinnen oder Läufer. Bei Zeitgleichheit entscheidet der bessere Rang des/der Erstklassierten pro Team. Meldet ein Verein/LG mehrere Teams an, muss für jedes Team eine Teamanmeldung abgegeben werden. Die Team-Meldungen müssen mit diesem Formular</w:t>
      </w:r>
      <w:r w:rsidRPr="00E41290">
        <w:rPr>
          <w:rFonts w:ascii="Arial" w:hAnsi="Arial" w:cs="Arial"/>
          <w:b/>
        </w:rPr>
        <w:t xml:space="preserve">, bis </w:t>
      </w:r>
      <w:r>
        <w:rPr>
          <w:rFonts w:ascii="Arial" w:hAnsi="Arial" w:cs="Arial"/>
          <w:b/>
        </w:rPr>
        <w:t xml:space="preserve">Dienstag, </w:t>
      </w:r>
      <w:r w:rsidR="00AD0DCD">
        <w:rPr>
          <w:rFonts w:ascii="Arial" w:hAnsi="Arial" w:cs="Arial"/>
          <w:b/>
        </w:rPr>
        <w:t>22. September 2026</w:t>
      </w:r>
      <w:r>
        <w:rPr>
          <w:rFonts w:ascii="Arial" w:hAnsi="Arial" w:cs="Arial"/>
          <w:b/>
        </w:rPr>
        <w:t>, 23.59 Uhr</w:t>
      </w:r>
      <w:r w:rsidRPr="00E41290">
        <w:rPr>
          <w:rFonts w:ascii="Arial" w:hAnsi="Arial" w:cs="Arial"/>
          <w:b/>
        </w:rPr>
        <w:t>,</w:t>
      </w:r>
      <w:r w:rsidRPr="00E41290">
        <w:rPr>
          <w:rFonts w:ascii="Arial" w:hAnsi="Arial" w:cs="Arial"/>
        </w:rPr>
        <w:t xml:space="preserve"> an die Geschäftsstelle von Swiss Athletics </w:t>
      </w:r>
      <w:hyperlink r:id="rId11" w:history="1">
        <w:r w:rsidRPr="00E41290">
          <w:rPr>
            <w:rStyle w:val="Hyperlink"/>
            <w:rFonts w:ascii="Arial" w:hAnsi="Arial" w:cs="Arial"/>
          </w:rPr>
          <w:t>sportservices@swiss-athletics.ch</w:t>
        </w:r>
      </w:hyperlink>
      <w:r w:rsidRPr="00E41290">
        <w:rPr>
          <w:rFonts w:ascii="Arial" w:hAnsi="Arial" w:cs="Arial"/>
        </w:rPr>
        <w:t xml:space="preserve"> gemeldet werden. Mutationen sind bis eine Stunde vor dem Start bei der Startnummernausgabe möglich.</w:t>
      </w:r>
    </w:p>
    <w:sectPr w:rsidR="0014141A" w:rsidSect="002F55A4">
      <w:headerReference w:type="default" r:id="rId12"/>
      <w:headerReference w:type="first" r:id="rId13"/>
      <w:footerReference w:type="first" r:id="rId14"/>
      <w:type w:val="continuous"/>
      <w:pgSz w:w="16838" w:h="11906" w:orient="landscape"/>
      <w:pgMar w:top="993" w:right="678" w:bottom="284" w:left="1701" w:header="1418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E7429" w14:textId="77777777" w:rsidR="003A789C" w:rsidRDefault="003A789C" w:rsidP="00F91D37">
      <w:r>
        <w:separator/>
      </w:r>
    </w:p>
  </w:endnote>
  <w:endnote w:type="continuationSeparator" w:id="0">
    <w:p w14:paraId="7BDCE516" w14:textId="77777777" w:rsidR="003A789C" w:rsidRDefault="003A789C" w:rsidP="00F9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D7AD0" w14:textId="77777777" w:rsidR="004F4F0F" w:rsidRDefault="004F4F0F">
    <w:pPr>
      <w:pStyle w:val="Fuzeile"/>
      <w:rPr>
        <w:noProof/>
      </w:rPr>
    </w:pPr>
  </w:p>
  <w:p w14:paraId="0D7D49EB" w14:textId="77777777" w:rsidR="002E6DE9" w:rsidRPr="004F4F0F" w:rsidRDefault="002E6DE9">
    <w:pPr>
      <w:pStyle w:val="Fuzeile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BA6FA" w14:textId="77777777" w:rsidR="003A789C" w:rsidRDefault="003A789C" w:rsidP="00F91D37">
      <w:r>
        <w:separator/>
      </w:r>
    </w:p>
  </w:footnote>
  <w:footnote w:type="continuationSeparator" w:id="0">
    <w:p w14:paraId="532DFC10" w14:textId="77777777" w:rsidR="003A789C" w:rsidRDefault="003A789C" w:rsidP="00F91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0A31" w14:textId="77777777" w:rsidR="005C6148" w:rsidRPr="00D00E26" w:rsidRDefault="007A6A87" w:rsidP="00B81962">
    <w:pPr>
      <w:pStyle w:val="Kopfzeile"/>
    </w:pPr>
    <w:r>
      <mc:AlternateContent>
        <mc:Choice Requires="wpg">
          <w:drawing>
            <wp:anchor distT="0" distB="0" distL="114300" distR="114300" simplePos="0" relativeHeight="251723775" behindDoc="0" locked="1" layoutInCell="1" allowOverlap="1" wp14:anchorId="256AC8BA" wp14:editId="0CA341CB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904365" cy="859790"/>
              <wp:effectExtent l="0" t="0" r="635" b="0"/>
              <wp:wrapNone/>
              <wp:docPr id="1293556613" name="Gruppieren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4672" cy="859790"/>
                        <a:chOff x="0" y="0"/>
                        <a:chExt cx="1905674" cy="859155"/>
                      </a:xfrm>
                    </wpg:grpSpPr>
                    <pic:pic xmlns:pic="http://schemas.openxmlformats.org/drawingml/2006/picture">
                      <pic:nvPicPr>
                        <pic:cNvPr id="1579228250" name="Grafik 1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21399" y="396875"/>
                          <a:ext cx="1184275" cy="4622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77581885" name="Rechteck 13"/>
                      <wps:cNvSpPr/>
                      <wps:spPr>
                        <a:xfrm>
                          <a:off x="0" y="0"/>
                          <a:ext cx="367200" cy="29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9B3AC9" id="Gruppieren 14" o:spid="_x0000_s1026" alt="&quot;&quot;" style="position:absolute;margin-left:0;margin-top:0;width:149.95pt;height:67.7pt;z-index:251723775;mso-position-horizontal:left;mso-position-horizontal-relative:page;mso-position-vertical:top;mso-position-vertical-relative:page;mso-width-relative:margin;mso-height-relative:margin" coordsize="19056,859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2" o:spid="_x0000_s1027" type="#_x0000_t75" style="position:absolute;left:7213;top:3968;width:11843;height:4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">
                <v:imagedata r:id="rId2" o:title=""/>
              </v:shape>
              <v:rect id="Rechteck 13" o:spid="_x0000_s1028" style="position:absolute;width:3672;height:29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" filled="f" stroked="f" strokeweight="2pt"/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0DC6E" w14:textId="77777777" w:rsidR="00157E57" w:rsidRDefault="00157E57" w:rsidP="00B81962">
    <w:pPr>
      <w:pStyle w:val="Kopfzeile"/>
    </w:pPr>
    <w:r w:rsidRPr="00B81962">
      <mc:AlternateContent>
        <mc:Choice Requires="wpg">
          <w:drawing>
            <wp:anchor distT="0" distB="0" distL="114300" distR="114300" simplePos="0" relativeHeight="251736063" behindDoc="0" locked="1" layoutInCell="1" allowOverlap="1" wp14:anchorId="7F36F528" wp14:editId="7A67EE92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3362400" cy="853200"/>
              <wp:effectExtent l="0" t="0" r="0" b="4445"/>
              <wp:wrapNone/>
              <wp:docPr id="1521171324" name="Gruppieren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62400" cy="852104"/>
                        <a:chOff x="-189759" y="0"/>
                        <a:chExt cx="3369634" cy="853686"/>
                      </a:xfrm>
                    </wpg:grpSpPr>
                    <pic:pic xmlns:pic="http://schemas.openxmlformats.org/drawingml/2006/picture">
                      <pic:nvPicPr>
                        <pic:cNvPr id="1931030" name="Grafik 15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/>
                      </pic:blipFill>
                      <pic:spPr>
                        <a:xfrm>
                          <a:off x="-189759" y="413375"/>
                          <a:ext cx="2650959" cy="44031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95469387" name="Rechteck 16"/>
                      <wps:cNvSpPr/>
                      <wps:spPr>
                        <a:xfrm>
                          <a:off x="2708275" y="0"/>
                          <a:ext cx="471600" cy="33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CA9E9B" id="Gruppieren 17" o:spid="_x0000_s1026" alt="&quot;&quot;" style="position:absolute;margin-left:213.55pt;margin-top:0;width:264.75pt;height:67.2pt;z-index:251736063;mso-position-horizontal:right;mso-position-horizontal-relative:page;mso-position-vertical:top;mso-position-vertical-relative:page;mso-width-relative:margin;mso-height-relative:margin" coordorigin="-1897" coordsize="33696,853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5" o:spid="_x0000_s1027" type="#_x0000_t75" style="position:absolute;left:-1897;top:4133;width:26509;height:4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">
                <v:imagedata r:id="rId2" o:title=""/>
              </v:shape>
              <v:rect id="Rechteck 16" o:spid="_x0000_s1028" style="position:absolute;left:27082;width:4716;height:33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" filled="f" stroked="f" strokeweight="2pt"/>
              <w10:wrap anchorx="page" anchory="page"/>
              <w10:anchorlock/>
            </v:group>
          </w:pict>
        </mc:Fallback>
      </mc:AlternateContent>
    </w:r>
    <w:r>
      <w:drawing>
        <wp:anchor distT="0" distB="0" distL="114300" distR="114300" simplePos="0" relativeHeight="251735039" behindDoc="0" locked="1" layoutInCell="1" allowOverlap="1" wp14:anchorId="00385EBD" wp14:editId="0D972A57">
          <wp:simplePos x="0" y="0"/>
          <wp:positionH relativeFrom="page">
            <wp:posOffset>720090</wp:posOffset>
          </wp:positionH>
          <wp:positionV relativeFrom="page">
            <wp:posOffset>396240</wp:posOffset>
          </wp:positionV>
          <wp:extent cx="1184400" cy="464400"/>
          <wp:effectExtent l="0" t="0" r="0" b="0"/>
          <wp:wrapNone/>
          <wp:docPr id="1259453369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7987481" name="Grafik 12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84400" cy="46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95586D" w14:textId="77777777" w:rsidR="000B2B1A" w:rsidRPr="00B11BC7" w:rsidRDefault="000B2B1A" w:rsidP="00B81962">
    <w:pPr>
      <w:pStyle w:val="Kopfzeile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905AC"/>
    <w:multiLevelType w:val="multilevel"/>
    <w:tmpl w:val="E72E52CA"/>
    <w:lvl w:ilvl="0">
      <w:start w:val="1"/>
      <w:numFmt w:val="bullet"/>
      <w:lvlText w:val="‒"/>
      <w:lvlJc w:val="left"/>
      <w:pPr>
        <w:ind w:left="284" w:hanging="284"/>
      </w:pPr>
      <w:rPr>
        <w:rFonts w:ascii="Calibri" w:hAnsi="Calibri" w:cs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cs="Arial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cs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35164E8"/>
    <w:multiLevelType w:val="multilevel"/>
    <w:tmpl w:val="EF88C568"/>
    <w:numStyleLink w:val="NummerierteberschriftenListe"/>
  </w:abstractNum>
  <w:abstractNum w:abstractNumId="12" w15:restartNumberingAfterBreak="0">
    <w:nsid w:val="04444B55"/>
    <w:multiLevelType w:val="multilevel"/>
    <w:tmpl w:val="A8B6FB92"/>
    <w:lvl w:ilvl="0">
      <w:start w:val="1"/>
      <w:numFmt w:val="bullet"/>
      <w:pStyle w:val="Listenabsatz"/>
      <w:lvlText w:val="✔"/>
      <w:lvlJc w:val="left"/>
      <w:pPr>
        <w:ind w:left="284" w:hanging="284"/>
      </w:pPr>
      <w:rPr>
        <w:rFonts w:ascii="Segoe UI Symbol" w:hAnsi="Segoe UI Symbo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0E63FE"/>
    <w:multiLevelType w:val="multilevel"/>
    <w:tmpl w:val="EF88C568"/>
    <w:numStyleLink w:val="NummerierteberschriftenListe"/>
  </w:abstractNum>
  <w:abstractNum w:abstractNumId="14" w15:restartNumberingAfterBreak="0">
    <w:nsid w:val="13DF75C0"/>
    <w:multiLevelType w:val="multilevel"/>
    <w:tmpl w:val="62086254"/>
    <w:numStyleLink w:val="AufzhlungenListe"/>
  </w:abstractNum>
  <w:abstractNum w:abstractNumId="15" w15:restartNumberingAfterBreak="0">
    <w:nsid w:val="198A7877"/>
    <w:multiLevelType w:val="multilevel"/>
    <w:tmpl w:val="B7ACEF04"/>
    <w:lvl w:ilvl="0">
      <w:start w:val="1"/>
      <w:numFmt w:val="decimal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BD6215"/>
    <w:multiLevelType w:val="multilevel"/>
    <w:tmpl w:val="62086254"/>
    <w:styleLink w:val="AufzhlungenListe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cs="Times New Roman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cs="Times New Roman" w:hint="default"/>
      </w:rPr>
    </w:lvl>
    <w:lvl w:ilvl="3">
      <w:start w:val="1"/>
      <w:numFmt w:val="bullet"/>
      <w:lvlText w:val="̶"/>
      <w:lvlJc w:val="left"/>
      <w:pPr>
        <w:ind w:left="1134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̶"/>
      <w:lvlJc w:val="left"/>
      <w:pPr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̶"/>
      <w:lvlJc w:val="left"/>
      <w:pPr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̶"/>
      <w:lvlJc w:val="left"/>
      <w:pPr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̶"/>
      <w:lvlJc w:val="left"/>
      <w:pPr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̶"/>
      <w:lvlJc w:val="left"/>
      <w:pPr>
        <w:ind w:left="2552" w:hanging="284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25C5343C"/>
    <w:multiLevelType w:val="multilevel"/>
    <w:tmpl w:val="62086254"/>
    <w:numStyleLink w:val="AufzhlungenListe"/>
  </w:abstractNum>
  <w:abstractNum w:abstractNumId="19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29F563A2"/>
    <w:multiLevelType w:val="multilevel"/>
    <w:tmpl w:val="62086254"/>
    <w:numStyleLink w:val="AufzhlungenListe"/>
  </w:abstractNum>
  <w:abstractNum w:abstractNumId="21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D46FD"/>
    <w:multiLevelType w:val="multilevel"/>
    <w:tmpl w:val="B3B49FF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5"/>
        </w:tabs>
        <w:ind w:left="284" w:hanging="284"/>
      </w:pPr>
      <w:rPr>
        <w:rFonts w:hint="default"/>
      </w:rPr>
    </w:lvl>
    <w:lvl w:ilvl="6">
      <w:start w:val="1"/>
      <w:numFmt w:val="decimal"/>
      <w:lvlText w:val="%6.%7"/>
      <w:lvlJc w:val="left"/>
      <w:pPr>
        <w:tabs>
          <w:tab w:val="num" w:pos="851"/>
        </w:tabs>
        <w:ind w:left="709" w:hanging="425"/>
      </w:pPr>
      <w:rPr>
        <w:rFonts w:hint="default"/>
      </w:rPr>
    </w:lvl>
    <w:lvl w:ilvl="7">
      <w:start w:val="1"/>
      <w:numFmt w:val="decimal"/>
      <w:lvlText w:val="%6.%7.%8"/>
      <w:lvlJc w:val="left"/>
      <w:pPr>
        <w:tabs>
          <w:tab w:val="num" w:pos="1559"/>
        </w:tabs>
        <w:ind w:left="1276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84" w:hanging="284"/>
      </w:pPr>
      <w:rPr>
        <w:rFonts w:hint="default"/>
      </w:rPr>
    </w:lvl>
  </w:abstractNum>
  <w:abstractNum w:abstractNumId="26" w15:restartNumberingAfterBreak="0">
    <w:nsid w:val="53022BC8"/>
    <w:multiLevelType w:val="multilevel"/>
    <w:tmpl w:val="EF88C568"/>
    <w:styleLink w:val="NummerierteberschriftenListe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none"/>
      <w:pStyle w:val="Nummerierungs-Aussteiger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709" w:hanging="425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ind w:left="1276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27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B117D2"/>
    <w:multiLevelType w:val="hybridMultilevel"/>
    <w:tmpl w:val="BD6C65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8D159C"/>
    <w:multiLevelType w:val="multilevel"/>
    <w:tmpl w:val="62086254"/>
    <w:numStyleLink w:val="AufzhlungenListe"/>
  </w:abstractNum>
  <w:abstractNum w:abstractNumId="34" w15:restartNumberingAfterBreak="0">
    <w:nsid w:val="69C61EE2"/>
    <w:multiLevelType w:val="multilevel"/>
    <w:tmpl w:val="62086254"/>
    <w:numStyleLink w:val="AufzhlungenListe"/>
  </w:abstractNum>
  <w:abstractNum w:abstractNumId="35" w15:restartNumberingAfterBreak="0">
    <w:nsid w:val="6AE06DE1"/>
    <w:multiLevelType w:val="multilevel"/>
    <w:tmpl w:val="E3F0322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cs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cs="Arial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cs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7A515528"/>
    <w:multiLevelType w:val="multilevel"/>
    <w:tmpl w:val="62086254"/>
    <w:numStyleLink w:val="AufzhlungenListe"/>
  </w:abstractNum>
  <w:abstractNum w:abstractNumId="39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059525">
    <w:abstractNumId w:val="9"/>
  </w:num>
  <w:num w:numId="2" w16cid:durableId="1989892882">
    <w:abstractNumId w:val="7"/>
  </w:num>
  <w:num w:numId="3" w16cid:durableId="603197583">
    <w:abstractNumId w:val="6"/>
  </w:num>
  <w:num w:numId="4" w16cid:durableId="901865394">
    <w:abstractNumId w:val="5"/>
  </w:num>
  <w:num w:numId="5" w16cid:durableId="409811899">
    <w:abstractNumId w:val="4"/>
  </w:num>
  <w:num w:numId="6" w16cid:durableId="2038045784">
    <w:abstractNumId w:val="8"/>
  </w:num>
  <w:num w:numId="7" w16cid:durableId="1251624634">
    <w:abstractNumId w:val="3"/>
  </w:num>
  <w:num w:numId="8" w16cid:durableId="217790418">
    <w:abstractNumId w:val="2"/>
  </w:num>
  <w:num w:numId="9" w16cid:durableId="1115710941">
    <w:abstractNumId w:val="1"/>
  </w:num>
  <w:num w:numId="10" w16cid:durableId="1740860179">
    <w:abstractNumId w:val="0"/>
  </w:num>
  <w:num w:numId="11" w16cid:durableId="725835111">
    <w:abstractNumId w:val="36"/>
  </w:num>
  <w:num w:numId="12" w16cid:durableId="956832184">
    <w:abstractNumId w:val="27"/>
  </w:num>
  <w:num w:numId="13" w16cid:durableId="2012682867">
    <w:abstractNumId w:val="23"/>
  </w:num>
  <w:num w:numId="14" w16cid:durableId="777718541">
    <w:abstractNumId w:val="39"/>
  </w:num>
  <w:num w:numId="15" w16cid:durableId="1946575995">
    <w:abstractNumId w:val="37"/>
  </w:num>
  <w:num w:numId="16" w16cid:durableId="1254821494">
    <w:abstractNumId w:val="16"/>
  </w:num>
  <w:num w:numId="17" w16cid:durableId="1370107162">
    <w:abstractNumId w:val="24"/>
  </w:num>
  <w:num w:numId="18" w16cid:durableId="147622120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48534068">
    <w:abstractNumId w:val="35"/>
  </w:num>
  <w:num w:numId="20" w16cid:durableId="1552418522">
    <w:abstractNumId w:val="22"/>
  </w:num>
  <w:num w:numId="21" w16cid:durableId="260530654">
    <w:abstractNumId w:val="31"/>
  </w:num>
  <w:num w:numId="22" w16cid:durableId="1634212577">
    <w:abstractNumId w:val="30"/>
  </w:num>
  <w:num w:numId="23" w16cid:durableId="701790021">
    <w:abstractNumId w:val="19"/>
  </w:num>
  <w:num w:numId="24" w16cid:durableId="1553157393">
    <w:abstractNumId w:val="25"/>
  </w:num>
  <w:num w:numId="25" w16cid:durableId="1346635887">
    <w:abstractNumId w:val="32"/>
  </w:num>
  <w:num w:numId="26" w16cid:durableId="1025324803">
    <w:abstractNumId w:val="28"/>
  </w:num>
  <w:num w:numId="27" w16cid:durableId="579367203">
    <w:abstractNumId w:val="21"/>
  </w:num>
  <w:num w:numId="28" w16cid:durableId="171723735">
    <w:abstractNumId w:val="15"/>
  </w:num>
  <w:num w:numId="29" w16cid:durableId="1696612057">
    <w:abstractNumId w:val="29"/>
  </w:num>
  <w:num w:numId="30" w16cid:durableId="998771292">
    <w:abstractNumId w:val="10"/>
  </w:num>
  <w:num w:numId="31" w16cid:durableId="1073507391">
    <w:abstractNumId w:val="26"/>
  </w:num>
  <w:num w:numId="32" w16cid:durableId="20701801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74162686">
    <w:abstractNumId w:val="17"/>
  </w:num>
  <w:num w:numId="34" w16cid:durableId="14335519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3949379">
    <w:abstractNumId w:val="11"/>
  </w:num>
  <w:num w:numId="36" w16cid:durableId="11526765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38356840">
    <w:abstractNumId w:val="12"/>
  </w:num>
  <w:num w:numId="38" w16cid:durableId="12858479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550288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20622571">
    <w:abstractNumId w:val="20"/>
  </w:num>
  <w:num w:numId="41" w16cid:durableId="1291667189">
    <w:abstractNumId w:val="33"/>
  </w:num>
  <w:num w:numId="42" w16cid:durableId="1237977988">
    <w:abstractNumId w:val="38"/>
  </w:num>
  <w:num w:numId="43" w16cid:durableId="2039427701">
    <w:abstractNumId w:val="34"/>
  </w:num>
  <w:num w:numId="44" w16cid:durableId="674262870">
    <w:abstractNumId w:val="14"/>
  </w:num>
  <w:num w:numId="45" w16cid:durableId="414207188">
    <w:abstractNumId w:val="18"/>
  </w:num>
  <w:num w:numId="46" w16cid:durableId="1426608620">
    <w:abstractNumId w:val="13"/>
  </w:num>
  <w:num w:numId="47" w16cid:durableId="20958572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445716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2021315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fr-CH" w:vendorID="64" w:dllVersion="0" w:nlCheck="1" w:checkStyle="0"/>
  <w:activeWritingStyle w:appName="MSWord" w:lang="pt-BR" w:vendorID="64" w:dllVersion="0" w:nlCheck="1" w:checkStyle="0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5A4"/>
    <w:rsid w:val="00002978"/>
    <w:rsid w:val="00003A9F"/>
    <w:rsid w:val="00003D8A"/>
    <w:rsid w:val="0001010F"/>
    <w:rsid w:val="00025CEC"/>
    <w:rsid w:val="000266B7"/>
    <w:rsid w:val="00026A79"/>
    <w:rsid w:val="00032B92"/>
    <w:rsid w:val="00032BCD"/>
    <w:rsid w:val="00032F85"/>
    <w:rsid w:val="00032FC2"/>
    <w:rsid w:val="000355BF"/>
    <w:rsid w:val="00035927"/>
    <w:rsid w:val="000409C8"/>
    <w:rsid w:val="00041700"/>
    <w:rsid w:val="00044F3C"/>
    <w:rsid w:val="00055041"/>
    <w:rsid w:val="00063BC2"/>
    <w:rsid w:val="000701F1"/>
    <w:rsid w:val="00071780"/>
    <w:rsid w:val="000803EB"/>
    <w:rsid w:val="00086A3C"/>
    <w:rsid w:val="00090380"/>
    <w:rsid w:val="00093FA2"/>
    <w:rsid w:val="000947ED"/>
    <w:rsid w:val="00096E8E"/>
    <w:rsid w:val="000A1884"/>
    <w:rsid w:val="000A24EC"/>
    <w:rsid w:val="000A2660"/>
    <w:rsid w:val="000A2BE5"/>
    <w:rsid w:val="000B183F"/>
    <w:rsid w:val="000B2B1A"/>
    <w:rsid w:val="000B595D"/>
    <w:rsid w:val="000C06C5"/>
    <w:rsid w:val="000C49C1"/>
    <w:rsid w:val="000D1743"/>
    <w:rsid w:val="000D1BB6"/>
    <w:rsid w:val="000D3F63"/>
    <w:rsid w:val="000E7543"/>
    <w:rsid w:val="000E756F"/>
    <w:rsid w:val="000F1D2B"/>
    <w:rsid w:val="0010021F"/>
    <w:rsid w:val="00102345"/>
    <w:rsid w:val="00104B6A"/>
    <w:rsid w:val="001055E2"/>
    <w:rsid w:val="00106688"/>
    <w:rsid w:val="00107F09"/>
    <w:rsid w:val="001134C7"/>
    <w:rsid w:val="00113CB8"/>
    <w:rsid w:val="0012151C"/>
    <w:rsid w:val="00127BBA"/>
    <w:rsid w:val="00133CFB"/>
    <w:rsid w:val="0013611B"/>
    <w:rsid w:val="001375AB"/>
    <w:rsid w:val="0014141A"/>
    <w:rsid w:val="00144122"/>
    <w:rsid w:val="00145E6F"/>
    <w:rsid w:val="001464F1"/>
    <w:rsid w:val="001514C0"/>
    <w:rsid w:val="00154677"/>
    <w:rsid w:val="00157E57"/>
    <w:rsid w:val="00157ECA"/>
    <w:rsid w:val="00165F95"/>
    <w:rsid w:val="0016774B"/>
    <w:rsid w:val="00167916"/>
    <w:rsid w:val="00171870"/>
    <w:rsid w:val="0017204E"/>
    <w:rsid w:val="00172A90"/>
    <w:rsid w:val="00192AB4"/>
    <w:rsid w:val="001A2321"/>
    <w:rsid w:val="001A3606"/>
    <w:rsid w:val="001A43BD"/>
    <w:rsid w:val="001A4B2D"/>
    <w:rsid w:val="001B0A7F"/>
    <w:rsid w:val="001C4A15"/>
    <w:rsid w:val="001C6D76"/>
    <w:rsid w:val="001E18FE"/>
    <w:rsid w:val="001E73F4"/>
    <w:rsid w:val="001F0CDF"/>
    <w:rsid w:val="001F485D"/>
    <w:rsid w:val="001F4A7E"/>
    <w:rsid w:val="001F4B8C"/>
    <w:rsid w:val="001F4F9B"/>
    <w:rsid w:val="002125D7"/>
    <w:rsid w:val="00214EEC"/>
    <w:rsid w:val="00216D94"/>
    <w:rsid w:val="0022462A"/>
    <w:rsid w:val="0022685B"/>
    <w:rsid w:val="0023018C"/>
    <w:rsid w:val="0023205B"/>
    <w:rsid w:val="002369CE"/>
    <w:rsid w:val="00245929"/>
    <w:rsid w:val="002466D7"/>
    <w:rsid w:val="00247905"/>
    <w:rsid w:val="002522AA"/>
    <w:rsid w:val="0025644A"/>
    <w:rsid w:val="0026146C"/>
    <w:rsid w:val="00265789"/>
    <w:rsid w:val="00267F71"/>
    <w:rsid w:val="002726D9"/>
    <w:rsid w:val="00272B04"/>
    <w:rsid w:val="0027382E"/>
    <w:rsid w:val="00273EBC"/>
    <w:rsid w:val="00274B98"/>
    <w:rsid w:val="0027532C"/>
    <w:rsid w:val="00283995"/>
    <w:rsid w:val="002900F4"/>
    <w:rsid w:val="00290C16"/>
    <w:rsid w:val="00290E37"/>
    <w:rsid w:val="00292375"/>
    <w:rsid w:val="002949E7"/>
    <w:rsid w:val="002A6277"/>
    <w:rsid w:val="002B1F0B"/>
    <w:rsid w:val="002B3A87"/>
    <w:rsid w:val="002B496D"/>
    <w:rsid w:val="002B4AE5"/>
    <w:rsid w:val="002B551B"/>
    <w:rsid w:val="002C163B"/>
    <w:rsid w:val="002D272F"/>
    <w:rsid w:val="002D38AE"/>
    <w:rsid w:val="002D709C"/>
    <w:rsid w:val="002E6DE9"/>
    <w:rsid w:val="002F06AA"/>
    <w:rsid w:val="002F4257"/>
    <w:rsid w:val="002F55A4"/>
    <w:rsid w:val="002F68A2"/>
    <w:rsid w:val="0030245A"/>
    <w:rsid w:val="00302BB6"/>
    <w:rsid w:val="00303B73"/>
    <w:rsid w:val="003065CA"/>
    <w:rsid w:val="00307A5B"/>
    <w:rsid w:val="00313B9E"/>
    <w:rsid w:val="00314C63"/>
    <w:rsid w:val="0032330D"/>
    <w:rsid w:val="00333A1B"/>
    <w:rsid w:val="00337EC8"/>
    <w:rsid w:val="003412A7"/>
    <w:rsid w:val="0034134D"/>
    <w:rsid w:val="00343A7F"/>
    <w:rsid w:val="00347F53"/>
    <w:rsid w:val="003514EE"/>
    <w:rsid w:val="00363671"/>
    <w:rsid w:val="00364EE3"/>
    <w:rsid w:val="0036684A"/>
    <w:rsid w:val="00371E1F"/>
    <w:rsid w:val="0037396C"/>
    <w:rsid w:val="0037405C"/>
    <w:rsid w:val="00374283"/>
    <w:rsid w:val="003757E4"/>
    <w:rsid w:val="00375834"/>
    <w:rsid w:val="00375CD2"/>
    <w:rsid w:val="00381BA9"/>
    <w:rsid w:val="0039124E"/>
    <w:rsid w:val="00395A1F"/>
    <w:rsid w:val="00396DAD"/>
    <w:rsid w:val="00397B92"/>
    <w:rsid w:val="003A49C4"/>
    <w:rsid w:val="003A789C"/>
    <w:rsid w:val="003A796E"/>
    <w:rsid w:val="003C3AED"/>
    <w:rsid w:val="003C3D32"/>
    <w:rsid w:val="003C7AA5"/>
    <w:rsid w:val="003D0883"/>
    <w:rsid w:val="003D0FAA"/>
    <w:rsid w:val="003F012A"/>
    <w:rsid w:val="003F1A56"/>
    <w:rsid w:val="004032C2"/>
    <w:rsid w:val="004055D4"/>
    <w:rsid w:val="00417CAE"/>
    <w:rsid w:val="0042454D"/>
    <w:rsid w:val="0043314B"/>
    <w:rsid w:val="0044351E"/>
    <w:rsid w:val="00444695"/>
    <w:rsid w:val="0044674A"/>
    <w:rsid w:val="00452D49"/>
    <w:rsid w:val="0045362B"/>
    <w:rsid w:val="00471D34"/>
    <w:rsid w:val="00480603"/>
    <w:rsid w:val="00480C46"/>
    <w:rsid w:val="004815F1"/>
    <w:rsid w:val="00484F63"/>
    <w:rsid w:val="00486DBB"/>
    <w:rsid w:val="00490FC3"/>
    <w:rsid w:val="00494FD7"/>
    <w:rsid w:val="00495F83"/>
    <w:rsid w:val="004A039B"/>
    <w:rsid w:val="004A21D1"/>
    <w:rsid w:val="004B0FDB"/>
    <w:rsid w:val="004B3225"/>
    <w:rsid w:val="004B55C7"/>
    <w:rsid w:val="004B72C5"/>
    <w:rsid w:val="004C1329"/>
    <w:rsid w:val="004C3880"/>
    <w:rsid w:val="004C4B0F"/>
    <w:rsid w:val="004D0F2F"/>
    <w:rsid w:val="004D179F"/>
    <w:rsid w:val="004D3323"/>
    <w:rsid w:val="004D5B31"/>
    <w:rsid w:val="004E0E33"/>
    <w:rsid w:val="004F22CB"/>
    <w:rsid w:val="004F3283"/>
    <w:rsid w:val="004F4F0F"/>
    <w:rsid w:val="00500294"/>
    <w:rsid w:val="005071A6"/>
    <w:rsid w:val="00520FD1"/>
    <w:rsid w:val="00525B53"/>
    <w:rsid w:val="00526C93"/>
    <w:rsid w:val="00531FD4"/>
    <w:rsid w:val="005339AE"/>
    <w:rsid w:val="00535EA2"/>
    <w:rsid w:val="00537410"/>
    <w:rsid w:val="00543061"/>
    <w:rsid w:val="00550787"/>
    <w:rsid w:val="00554D4C"/>
    <w:rsid w:val="005611C7"/>
    <w:rsid w:val="00562128"/>
    <w:rsid w:val="00576439"/>
    <w:rsid w:val="005807DC"/>
    <w:rsid w:val="00591832"/>
    <w:rsid w:val="00592841"/>
    <w:rsid w:val="00594186"/>
    <w:rsid w:val="00596CF0"/>
    <w:rsid w:val="00597F45"/>
    <w:rsid w:val="005A19CD"/>
    <w:rsid w:val="005A1C90"/>
    <w:rsid w:val="005A357F"/>
    <w:rsid w:val="005A7BE5"/>
    <w:rsid w:val="005B2829"/>
    <w:rsid w:val="005B337B"/>
    <w:rsid w:val="005B4DEC"/>
    <w:rsid w:val="005B6837"/>
    <w:rsid w:val="005B6FD0"/>
    <w:rsid w:val="005C2563"/>
    <w:rsid w:val="005C35F5"/>
    <w:rsid w:val="005C6148"/>
    <w:rsid w:val="005C61A5"/>
    <w:rsid w:val="005C7189"/>
    <w:rsid w:val="005D3D2E"/>
    <w:rsid w:val="005E105F"/>
    <w:rsid w:val="005E5468"/>
    <w:rsid w:val="005F6B47"/>
    <w:rsid w:val="006044D5"/>
    <w:rsid w:val="00606319"/>
    <w:rsid w:val="00617B57"/>
    <w:rsid w:val="00622481"/>
    <w:rsid w:val="00622FDC"/>
    <w:rsid w:val="00625020"/>
    <w:rsid w:val="0063209F"/>
    <w:rsid w:val="00642F26"/>
    <w:rsid w:val="00642F29"/>
    <w:rsid w:val="00647B77"/>
    <w:rsid w:val="00650B3D"/>
    <w:rsid w:val="00650E5F"/>
    <w:rsid w:val="0065274C"/>
    <w:rsid w:val="00660491"/>
    <w:rsid w:val="00661A71"/>
    <w:rsid w:val="00662EEE"/>
    <w:rsid w:val="00670822"/>
    <w:rsid w:val="00672E90"/>
    <w:rsid w:val="00686D14"/>
    <w:rsid w:val="00687ED7"/>
    <w:rsid w:val="006A157B"/>
    <w:rsid w:val="006A3921"/>
    <w:rsid w:val="006B2465"/>
    <w:rsid w:val="006B3083"/>
    <w:rsid w:val="006B5345"/>
    <w:rsid w:val="006C144C"/>
    <w:rsid w:val="006C31B6"/>
    <w:rsid w:val="006C62E1"/>
    <w:rsid w:val="006C6A0D"/>
    <w:rsid w:val="006D5775"/>
    <w:rsid w:val="006E0F4E"/>
    <w:rsid w:val="006E4AF1"/>
    <w:rsid w:val="006F0345"/>
    <w:rsid w:val="006F0469"/>
    <w:rsid w:val="006F5C45"/>
    <w:rsid w:val="006F65B3"/>
    <w:rsid w:val="00700979"/>
    <w:rsid w:val="00703F0B"/>
    <w:rsid w:val="007040B6"/>
    <w:rsid w:val="00705076"/>
    <w:rsid w:val="00710539"/>
    <w:rsid w:val="00711147"/>
    <w:rsid w:val="0071200C"/>
    <w:rsid w:val="0071222D"/>
    <w:rsid w:val="00714162"/>
    <w:rsid w:val="00714414"/>
    <w:rsid w:val="0071778D"/>
    <w:rsid w:val="007248EF"/>
    <w:rsid w:val="007277E3"/>
    <w:rsid w:val="00731A17"/>
    <w:rsid w:val="00734458"/>
    <w:rsid w:val="007367F8"/>
    <w:rsid w:val="007419CF"/>
    <w:rsid w:val="0074241C"/>
    <w:rsid w:val="0074487E"/>
    <w:rsid w:val="0074612A"/>
    <w:rsid w:val="00746273"/>
    <w:rsid w:val="0075366F"/>
    <w:rsid w:val="00754485"/>
    <w:rsid w:val="00755641"/>
    <w:rsid w:val="00767D3B"/>
    <w:rsid w:val="007721BF"/>
    <w:rsid w:val="00774E70"/>
    <w:rsid w:val="00774EF1"/>
    <w:rsid w:val="0077645E"/>
    <w:rsid w:val="0078181E"/>
    <w:rsid w:val="00781BAD"/>
    <w:rsid w:val="00783E8E"/>
    <w:rsid w:val="00784E2E"/>
    <w:rsid w:val="00796CEE"/>
    <w:rsid w:val="007A0285"/>
    <w:rsid w:val="007A1F02"/>
    <w:rsid w:val="007A200F"/>
    <w:rsid w:val="007A4664"/>
    <w:rsid w:val="007A6A87"/>
    <w:rsid w:val="007B514D"/>
    <w:rsid w:val="007B5396"/>
    <w:rsid w:val="007C0B2A"/>
    <w:rsid w:val="007D038B"/>
    <w:rsid w:val="007E0460"/>
    <w:rsid w:val="007E0D10"/>
    <w:rsid w:val="007F2F7E"/>
    <w:rsid w:val="00804AB5"/>
    <w:rsid w:val="0081679A"/>
    <w:rsid w:val="00833960"/>
    <w:rsid w:val="00841B44"/>
    <w:rsid w:val="00844B19"/>
    <w:rsid w:val="00844B72"/>
    <w:rsid w:val="0084715E"/>
    <w:rsid w:val="00853121"/>
    <w:rsid w:val="00853491"/>
    <w:rsid w:val="0085454F"/>
    <w:rsid w:val="00857D8A"/>
    <w:rsid w:val="008602F9"/>
    <w:rsid w:val="00861F46"/>
    <w:rsid w:val="00864855"/>
    <w:rsid w:val="00866FE4"/>
    <w:rsid w:val="00870017"/>
    <w:rsid w:val="008726E9"/>
    <w:rsid w:val="00873E35"/>
    <w:rsid w:val="00874E49"/>
    <w:rsid w:val="008754B6"/>
    <w:rsid w:val="00876898"/>
    <w:rsid w:val="00876BA8"/>
    <w:rsid w:val="00883CC4"/>
    <w:rsid w:val="00887318"/>
    <w:rsid w:val="00887728"/>
    <w:rsid w:val="00897EB0"/>
    <w:rsid w:val="008A0276"/>
    <w:rsid w:val="008A4E13"/>
    <w:rsid w:val="008A72CC"/>
    <w:rsid w:val="008B15F1"/>
    <w:rsid w:val="008B182B"/>
    <w:rsid w:val="008E7B02"/>
    <w:rsid w:val="009235A2"/>
    <w:rsid w:val="00923CE4"/>
    <w:rsid w:val="00925EF8"/>
    <w:rsid w:val="0093619F"/>
    <w:rsid w:val="00937D58"/>
    <w:rsid w:val="009427E5"/>
    <w:rsid w:val="009454B7"/>
    <w:rsid w:val="009475B8"/>
    <w:rsid w:val="009475D2"/>
    <w:rsid w:val="00952070"/>
    <w:rsid w:val="00953F95"/>
    <w:rsid w:val="00956B02"/>
    <w:rsid w:val="009613D8"/>
    <w:rsid w:val="00961E8E"/>
    <w:rsid w:val="0096603D"/>
    <w:rsid w:val="0096714E"/>
    <w:rsid w:val="009700CF"/>
    <w:rsid w:val="00974275"/>
    <w:rsid w:val="009742F8"/>
    <w:rsid w:val="009804FC"/>
    <w:rsid w:val="0098474B"/>
    <w:rsid w:val="00992A25"/>
    <w:rsid w:val="00994BD1"/>
    <w:rsid w:val="00994F2C"/>
    <w:rsid w:val="00995CBA"/>
    <w:rsid w:val="0099678C"/>
    <w:rsid w:val="009A1D65"/>
    <w:rsid w:val="009A1DB4"/>
    <w:rsid w:val="009B030C"/>
    <w:rsid w:val="009B0C96"/>
    <w:rsid w:val="009B100D"/>
    <w:rsid w:val="009B32FC"/>
    <w:rsid w:val="009B37A7"/>
    <w:rsid w:val="009C0F32"/>
    <w:rsid w:val="009C11FE"/>
    <w:rsid w:val="009C222B"/>
    <w:rsid w:val="009C64D7"/>
    <w:rsid w:val="009C67A8"/>
    <w:rsid w:val="009C6E8A"/>
    <w:rsid w:val="009D1D6A"/>
    <w:rsid w:val="009D201B"/>
    <w:rsid w:val="009D5D9C"/>
    <w:rsid w:val="009E2171"/>
    <w:rsid w:val="009F0C7D"/>
    <w:rsid w:val="009F3E6A"/>
    <w:rsid w:val="009F3F86"/>
    <w:rsid w:val="009F60D0"/>
    <w:rsid w:val="00A0103F"/>
    <w:rsid w:val="00A02378"/>
    <w:rsid w:val="00A03638"/>
    <w:rsid w:val="00A04BF0"/>
    <w:rsid w:val="00A06F53"/>
    <w:rsid w:val="00A11F64"/>
    <w:rsid w:val="00A14C78"/>
    <w:rsid w:val="00A17C20"/>
    <w:rsid w:val="00A211F7"/>
    <w:rsid w:val="00A25F7E"/>
    <w:rsid w:val="00A26524"/>
    <w:rsid w:val="00A43EDD"/>
    <w:rsid w:val="00A54094"/>
    <w:rsid w:val="00A5451D"/>
    <w:rsid w:val="00A5539F"/>
    <w:rsid w:val="00A55C83"/>
    <w:rsid w:val="00A57815"/>
    <w:rsid w:val="00A62266"/>
    <w:rsid w:val="00A62F82"/>
    <w:rsid w:val="00A62FAD"/>
    <w:rsid w:val="00A70B2C"/>
    <w:rsid w:val="00A70CDC"/>
    <w:rsid w:val="00A7133D"/>
    <w:rsid w:val="00A71E43"/>
    <w:rsid w:val="00A7788C"/>
    <w:rsid w:val="00A960B8"/>
    <w:rsid w:val="00AA5DDC"/>
    <w:rsid w:val="00AB605E"/>
    <w:rsid w:val="00AC0DF9"/>
    <w:rsid w:val="00AC2D5B"/>
    <w:rsid w:val="00AC370F"/>
    <w:rsid w:val="00AC3C0A"/>
    <w:rsid w:val="00AC6321"/>
    <w:rsid w:val="00AD0DCD"/>
    <w:rsid w:val="00AD36B2"/>
    <w:rsid w:val="00AD5C8F"/>
    <w:rsid w:val="00AE017A"/>
    <w:rsid w:val="00AE2308"/>
    <w:rsid w:val="00AE26E8"/>
    <w:rsid w:val="00AE6EB7"/>
    <w:rsid w:val="00AF1A91"/>
    <w:rsid w:val="00AF2E57"/>
    <w:rsid w:val="00AF47AE"/>
    <w:rsid w:val="00AF7CA8"/>
    <w:rsid w:val="00B01201"/>
    <w:rsid w:val="00B02F96"/>
    <w:rsid w:val="00B05554"/>
    <w:rsid w:val="00B11A9B"/>
    <w:rsid w:val="00B11BC7"/>
    <w:rsid w:val="00B11DA1"/>
    <w:rsid w:val="00B17AD0"/>
    <w:rsid w:val="00B23C13"/>
    <w:rsid w:val="00B24B2A"/>
    <w:rsid w:val="00B324C1"/>
    <w:rsid w:val="00B32881"/>
    <w:rsid w:val="00B32ABB"/>
    <w:rsid w:val="00B41FD3"/>
    <w:rsid w:val="00B426D3"/>
    <w:rsid w:val="00B431DE"/>
    <w:rsid w:val="00B436AA"/>
    <w:rsid w:val="00B452C0"/>
    <w:rsid w:val="00B559A9"/>
    <w:rsid w:val="00B622CF"/>
    <w:rsid w:val="00B642EF"/>
    <w:rsid w:val="00B653F9"/>
    <w:rsid w:val="00B67D13"/>
    <w:rsid w:val="00B70D03"/>
    <w:rsid w:val="00B72279"/>
    <w:rsid w:val="00B74989"/>
    <w:rsid w:val="00B803E7"/>
    <w:rsid w:val="00B81962"/>
    <w:rsid w:val="00B82E14"/>
    <w:rsid w:val="00B97484"/>
    <w:rsid w:val="00BA2B5A"/>
    <w:rsid w:val="00BA3879"/>
    <w:rsid w:val="00BA4DDE"/>
    <w:rsid w:val="00BB0EB7"/>
    <w:rsid w:val="00BB1DA6"/>
    <w:rsid w:val="00BB206A"/>
    <w:rsid w:val="00BB2323"/>
    <w:rsid w:val="00BB4CF6"/>
    <w:rsid w:val="00BB55E8"/>
    <w:rsid w:val="00BC655F"/>
    <w:rsid w:val="00BC6819"/>
    <w:rsid w:val="00BC7251"/>
    <w:rsid w:val="00BD09F9"/>
    <w:rsid w:val="00BE1E62"/>
    <w:rsid w:val="00BE46F1"/>
    <w:rsid w:val="00BF468A"/>
    <w:rsid w:val="00BF52B2"/>
    <w:rsid w:val="00BF7052"/>
    <w:rsid w:val="00C025E9"/>
    <w:rsid w:val="00C04141"/>
    <w:rsid w:val="00C05139"/>
    <w:rsid w:val="00C05FAB"/>
    <w:rsid w:val="00C05FE6"/>
    <w:rsid w:val="00C12431"/>
    <w:rsid w:val="00C2008E"/>
    <w:rsid w:val="00C20DEA"/>
    <w:rsid w:val="00C24C69"/>
    <w:rsid w:val="00C25656"/>
    <w:rsid w:val="00C30C28"/>
    <w:rsid w:val="00C360C0"/>
    <w:rsid w:val="00C3674D"/>
    <w:rsid w:val="00C43EDE"/>
    <w:rsid w:val="00C45120"/>
    <w:rsid w:val="00C471D9"/>
    <w:rsid w:val="00C51D2F"/>
    <w:rsid w:val="00C60AC3"/>
    <w:rsid w:val="00C60FC5"/>
    <w:rsid w:val="00C63E5B"/>
    <w:rsid w:val="00C64E5C"/>
    <w:rsid w:val="00C656F3"/>
    <w:rsid w:val="00C73727"/>
    <w:rsid w:val="00C7632D"/>
    <w:rsid w:val="00C83AAB"/>
    <w:rsid w:val="00C97383"/>
    <w:rsid w:val="00C97ADB"/>
    <w:rsid w:val="00CA348A"/>
    <w:rsid w:val="00CA5EF8"/>
    <w:rsid w:val="00CB2CE6"/>
    <w:rsid w:val="00CC06EF"/>
    <w:rsid w:val="00CD0374"/>
    <w:rsid w:val="00CD775B"/>
    <w:rsid w:val="00CE0851"/>
    <w:rsid w:val="00CE2A0C"/>
    <w:rsid w:val="00CF08BB"/>
    <w:rsid w:val="00CF1E53"/>
    <w:rsid w:val="00CF2ABD"/>
    <w:rsid w:val="00CF47EF"/>
    <w:rsid w:val="00CF4930"/>
    <w:rsid w:val="00D00E26"/>
    <w:rsid w:val="00D031C3"/>
    <w:rsid w:val="00D1389A"/>
    <w:rsid w:val="00D13DAC"/>
    <w:rsid w:val="00D30E68"/>
    <w:rsid w:val="00D31037"/>
    <w:rsid w:val="00D3292D"/>
    <w:rsid w:val="00D36D26"/>
    <w:rsid w:val="00D54A24"/>
    <w:rsid w:val="00D57397"/>
    <w:rsid w:val="00D57947"/>
    <w:rsid w:val="00D61996"/>
    <w:rsid w:val="00D62680"/>
    <w:rsid w:val="00D654CD"/>
    <w:rsid w:val="00D6722C"/>
    <w:rsid w:val="00D678C7"/>
    <w:rsid w:val="00D74C59"/>
    <w:rsid w:val="00D8261A"/>
    <w:rsid w:val="00D90644"/>
    <w:rsid w:val="00D9287D"/>
    <w:rsid w:val="00D9415C"/>
    <w:rsid w:val="00D95311"/>
    <w:rsid w:val="00D9553C"/>
    <w:rsid w:val="00DA469E"/>
    <w:rsid w:val="00DA716B"/>
    <w:rsid w:val="00DB1970"/>
    <w:rsid w:val="00DB2B1B"/>
    <w:rsid w:val="00DB394C"/>
    <w:rsid w:val="00DB45F8"/>
    <w:rsid w:val="00DB52FA"/>
    <w:rsid w:val="00DB7675"/>
    <w:rsid w:val="00DC3565"/>
    <w:rsid w:val="00DD108E"/>
    <w:rsid w:val="00DD3A15"/>
    <w:rsid w:val="00DD43DA"/>
    <w:rsid w:val="00DF0A6A"/>
    <w:rsid w:val="00E0011A"/>
    <w:rsid w:val="00E0213F"/>
    <w:rsid w:val="00E02496"/>
    <w:rsid w:val="00E13147"/>
    <w:rsid w:val="00E22467"/>
    <w:rsid w:val="00E25DCD"/>
    <w:rsid w:val="00E25FAE"/>
    <w:rsid w:val="00E269E1"/>
    <w:rsid w:val="00E26B35"/>
    <w:rsid w:val="00E326FF"/>
    <w:rsid w:val="00E414A0"/>
    <w:rsid w:val="00E45F13"/>
    <w:rsid w:val="00E50336"/>
    <w:rsid w:val="00E510BC"/>
    <w:rsid w:val="00E52BA4"/>
    <w:rsid w:val="00E549DE"/>
    <w:rsid w:val="00E5778B"/>
    <w:rsid w:val="00E61256"/>
    <w:rsid w:val="00E62EFE"/>
    <w:rsid w:val="00E73CB2"/>
    <w:rsid w:val="00E754EF"/>
    <w:rsid w:val="00E81A79"/>
    <w:rsid w:val="00E839BA"/>
    <w:rsid w:val="00E8428A"/>
    <w:rsid w:val="00E87566"/>
    <w:rsid w:val="00E90041"/>
    <w:rsid w:val="00E97F7D"/>
    <w:rsid w:val="00EA59B8"/>
    <w:rsid w:val="00EA5A01"/>
    <w:rsid w:val="00EA6657"/>
    <w:rsid w:val="00EB6F16"/>
    <w:rsid w:val="00EC19E0"/>
    <w:rsid w:val="00EC2DF9"/>
    <w:rsid w:val="00EC6CDF"/>
    <w:rsid w:val="00EC7E47"/>
    <w:rsid w:val="00ED6B5D"/>
    <w:rsid w:val="00ED70C0"/>
    <w:rsid w:val="00EE1D1F"/>
    <w:rsid w:val="00EE6E36"/>
    <w:rsid w:val="00F016BC"/>
    <w:rsid w:val="00F0660B"/>
    <w:rsid w:val="00F10070"/>
    <w:rsid w:val="00F123AE"/>
    <w:rsid w:val="00F13EB2"/>
    <w:rsid w:val="00F16C91"/>
    <w:rsid w:val="00F16DD9"/>
    <w:rsid w:val="00F2201D"/>
    <w:rsid w:val="00F233E2"/>
    <w:rsid w:val="00F237C8"/>
    <w:rsid w:val="00F26721"/>
    <w:rsid w:val="00F32B93"/>
    <w:rsid w:val="00F41345"/>
    <w:rsid w:val="00F45CDD"/>
    <w:rsid w:val="00F5551A"/>
    <w:rsid w:val="00F566D5"/>
    <w:rsid w:val="00F56AAB"/>
    <w:rsid w:val="00F600C7"/>
    <w:rsid w:val="00F64F61"/>
    <w:rsid w:val="00F73331"/>
    <w:rsid w:val="00F75631"/>
    <w:rsid w:val="00F75A86"/>
    <w:rsid w:val="00F87174"/>
    <w:rsid w:val="00F91D37"/>
    <w:rsid w:val="00F91DEC"/>
    <w:rsid w:val="00F93538"/>
    <w:rsid w:val="00F9610D"/>
    <w:rsid w:val="00F97739"/>
    <w:rsid w:val="00FB657F"/>
    <w:rsid w:val="00FC395D"/>
    <w:rsid w:val="00FD4BB0"/>
    <w:rsid w:val="00FE2ED4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7C2902"/>
  <w15:docId w15:val="{74225043-F669-49DB-B11A-7B27FB967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4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99" w:unhideWhenUsed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99" w:unhideWhenUsed="1"/>
    <w:lsdException w:name="annotation text" w:semiHidden="1"/>
    <w:lsdException w:name="header" w:semiHidden="1" w:uiPriority="99" w:unhideWhenUsed="1"/>
    <w:lsdException w:name="footer" w:semiHidden="1" w:uiPriority="99" w:unhideWhenUsed="1"/>
    <w:lsdException w:name="index heading" w:semiHidden="1"/>
    <w:lsdException w:name="caption" w:uiPriority="35"/>
    <w:lsdException w:name="table of figures" w:semiHidden="1" w:uiPriority="99" w:unhideWhenUsed="1"/>
    <w:lsdException w:name="envelope address" w:semiHidden="1"/>
    <w:lsdException w:name="envelope return" w:semiHidden="1"/>
    <w:lsdException w:name="footnote reference" w:semiHidden="1" w:uiPriority="99" w:unhideWhenUsed="1"/>
    <w:lsdException w:name="annotation reference" w:semiHidden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99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99" w:unhideWhenUsed="1"/>
    <w:lsdException w:name="List Bullet 3" w:semiHidden="1" w:uiPriority="99" w:unhideWhenUsed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uiPriority="15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0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9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6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9"/>
    <w:lsdException w:name="Intense Emphasis" w:semiHidden="1" w:uiPriority="29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/>
  </w:latentStyles>
  <w:style w:type="paragraph" w:default="1" w:styleId="Standard">
    <w:name w:val="Normal"/>
    <w:qFormat/>
    <w:rsid w:val="002F55A4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43DA"/>
    <w:pPr>
      <w:keepNext/>
      <w:keepLines/>
      <w:suppressAutoHyphens w:val="0"/>
      <w:autoSpaceDN/>
      <w:spacing w:before="480" w:after="0" w:line="240" w:lineRule="atLeast"/>
      <w:contextualSpacing/>
      <w:textAlignment w:val="auto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rsid w:val="00DD43DA"/>
    <w:pPr>
      <w:keepNext/>
      <w:keepLines/>
      <w:suppressAutoHyphens w:val="0"/>
      <w:autoSpaceDN/>
      <w:spacing w:before="240" w:after="0" w:line="240" w:lineRule="atLeast"/>
      <w:contextualSpacing/>
      <w:textAlignment w:val="auto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rsid w:val="00E87566"/>
    <w:pPr>
      <w:keepNext/>
      <w:keepLines/>
      <w:suppressAutoHyphens w:val="0"/>
      <w:autoSpaceDN/>
      <w:spacing w:before="240" w:after="0" w:line="240" w:lineRule="atLeast"/>
      <w:contextualSpacing/>
      <w:textAlignment w:val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DD43DA"/>
    <w:pPr>
      <w:keepNext/>
      <w:keepLines/>
      <w:suppressAutoHyphens w:val="0"/>
      <w:autoSpaceDN/>
      <w:spacing w:before="120" w:after="0" w:line="240" w:lineRule="atLeast"/>
      <w:contextualSpacing/>
      <w:textAlignment w:val="auto"/>
      <w:outlineLvl w:val="3"/>
    </w:pPr>
    <w:rPr>
      <w:rFonts w:asciiTheme="majorHAnsi" w:eastAsiaTheme="majorEastAsia" w:hAnsiTheme="majorHAnsi" w:cstheme="majorBidi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DD43DA"/>
    <w:pPr>
      <w:keepNext/>
      <w:keepLines/>
      <w:suppressAutoHyphens w:val="0"/>
      <w:autoSpaceDN/>
      <w:spacing w:before="120" w:after="0" w:line="240" w:lineRule="atLeast"/>
      <w:contextualSpacing/>
      <w:textAlignment w:val="auto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uppressAutoHyphens w:val="0"/>
      <w:autoSpaceDN/>
      <w:spacing w:before="40" w:after="0" w:line="240" w:lineRule="atLeast"/>
      <w:textAlignment w:val="auto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uppressAutoHyphens w:val="0"/>
      <w:autoSpaceDN/>
      <w:spacing w:before="40" w:after="0" w:line="240" w:lineRule="atLeast"/>
      <w:textAlignment w:val="auto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uppressAutoHyphens w:val="0"/>
      <w:autoSpaceDN/>
      <w:spacing w:before="40" w:after="0" w:line="240" w:lineRule="atLeast"/>
      <w:textAlignment w:val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uppressAutoHyphens w:val="0"/>
      <w:autoSpaceDN/>
      <w:spacing w:before="40" w:after="0" w:line="240" w:lineRule="atLeast"/>
      <w:textAlignment w:val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36684A"/>
    <w:rPr>
      <w:color w:val="233D4D" w:themeColor="accent4"/>
      <w:u w:val="none"/>
    </w:rPr>
  </w:style>
  <w:style w:type="paragraph" w:styleId="Kopfzeile">
    <w:name w:val="header"/>
    <w:basedOn w:val="Standard"/>
    <w:link w:val="KopfzeileZchn"/>
    <w:uiPriority w:val="84"/>
    <w:semiHidden/>
    <w:rsid w:val="00B81962"/>
    <w:pPr>
      <w:tabs>
        <w:tab w:val="center" w:pos="4536"/>
        <w:tab w:val="right" w:pos="9072"/>
      </w:tabs>
      <w:suppressAutoHyphens w:val="0"/>
      <w:autoSpaceDN/>
      <w:spacing w:after="0"/>
      <w:jc w:val="right"/>
      <w:textAlignment w:val="auto"/>
    </w:pPr>
    <w:rPr>
      <w:rFonts w:asciiTheme="minorHAnsi" w:eastAsiaTheme="minorHAnsi" w:hAnsiTheme="minorHAnsi" w:cstheme="minorBidi"/>
      <w:noProof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84"/>
    <w:semiHidden/>
    <w:rsid w:val="008E7B02"/>
    <w:rPr>
      <w:noProof/>
      <w:sz w:val="16"/>
      <w:szCs w:val="16"/>
    </w:rPr>
  </w:style>
  <w:style w:type="paragraph" w:styleId="Fuzeile">
    <w:name w:val="footer"/>
    <w:basedOn w:val="Standard"/>
    <w:link w:val="FuzeileZchn"/>
    <w:uiPriority w:val="86"/>
    <w:semiHidden/>
    <w:rsid w:val="00C60FC5"/>
    <w:pPr>
      <w:suppressAutoHyphens w:val="0"/>
      <w:autoSpaceDN/>
      <w:spacing w:after="0"/>
      <w:textAlignment w:val="auto"/>
    </w:pPr>
    <w:rPr>
      <w:rFonts w:asciiTheme="minorHAnsi" w:eastAsiaTheme="minorHAnsi" w:hAnsiTheme="minorHAnsi" w:cstheme="minorBidi"/>
      <w:sz w:val="16"/>
    </w:rPr>
  </w:style>
  <w:style w:type="character" w:customStyle="1" w:styleId="FuzeileZchn">
    <w:name w:val="Fußzeile Zchn"/>
    <w:basedOn w:val="Absatz-Standardschriftart"/>
    <w:link w:val="Fuzeile"/>
    <w:uiPriority w:val="86"/>
    <w:semiHidden/>
    <w:rsid w:val="008E7B02"/>
    <w:rPr>
      <w:sz w:val="16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suppressAutoHyphens w:val="0"/>
      <w:autoSpaceDE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numPr>
        <w:numId w:val="37"/>
      </w:numPr>
      <w:suppressAutoHyphens w:val="0"/>
      <w:autoSpaceDN/>
      <w:spacing w:after="0" w:line="240" w:lineRule="atLeast"/>
      <w:contextualSpacing/>
      <w:textAlignment w:val="auto"/>
    </w:pPr>
    <w:rPr>
      <w:rFonts w:asciiTheme="minorHAnsi" w:eastAsiaTheme="minorHAnsi" w:hAnsiTheme="minorHAnsi" w:cstheme="minorBidi"/>
    </w:r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DD43D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43DA"/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Titel">
    <w:name w:val="Title"/>
    <w:basedOn w:val="Standard"/>
    <w:next w:val="Standard"/>
    <w:link w:val="TitelZchn"/>
    <w:uiPriority w:val="12"/>
    <w:qFormat/>
    <w:rsid w:val="00E87566"/>
    <w:pPr>
      <w:suppressAutoHyphens w:val="0"/>
      <w:autoSpaceDN/>
      <w:spacing w:after="0"/>
      <w:contextualSpacing/>
      <w:textAlignment w:val="auto"/>
    </w:pPr>
    <w:rPr>
      <w:rFonts w:asciiTheme="majorHAnsi" w:eastAsiaTheme="majorEastAsia" w:hAnsiTheme="majorHAnsi" w:cstheme="majorBidi"/>
      <w:b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2"/>
    <w:rsid w:val="007A6A87"/>
    <w:rPr>
      <w:rFonts w:asciiTheme="majorHAnsi" w:eastAsiaTheme="majorEastAsia" w:hAnsiTheme="majorHAnsi" w:cstheme="majorBidi"/>
      <w:b/>
      <w:sz w:val="36"/>
      <w:szCs w:val="36"/>
    </w:rPr>
  </w:style>
  <w:style w:type="paragraph" w:customStyle="1" w:styleId="Brieftitel">
    <w:name w:val="Brieftitel"/>
    <w:basedOn w:val="Standard"/>
    <w:link w:val="BrieftitelZchn"/>
    <w:uiPriority w:val="14"/>
    <w:rsid w:val="007A6A87"/>
    <w:pPr>
      <w:suppressAutoHyphens w:val="0"/>
      <w:autoSpaceDN/>
      <w:spacing w:before="720" w:after="480" w:line="240" w:lineRule="atLeast"/>
      <w:contextualSpacing/>
      <w:textAlignment w:val="auto"/>
      <w:outlineLvl w:val="0"/>
    </w:pPr>
    <w:rPr>
      <w:rFonts w:asciiTheme="majorHAnsi" w:eastAsiaTheme="minorHAnsi" w:hAnsiTheme="majorHAnsi" w:cstheme="minorBidi"/>
      <w:b/>
      <w:sz w:val="28"/>
      <w:szCs w:val="36"/>
    </w:rPr>
  </w:style>
  <w:style w:type="character" w:customStyle="1" w:styleId="BrieftitelZchn">
    <w:name w:val="Brieftitel Zchn"/>
    <w:basedOn w:val="Absatz-Standardschriftart"/>
    <w:link w:val="Brieftitel"/>
    <w:uiPriority w:val="14"/>
    <w:rsid w:val="007A6A87"/>
    <w:rPr>
      <w:rFonts w:asciiTheme="majorHAnsi" w:hAnsiTheme="majorHAnsi"/>
      <w:b/>
      <w:sz w:val="28"/>
      <w:szCs w:val="36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uppressAutoHyphens w:val="0"/>
      <w:autoSpaceDN/>
      <w:spacing w:after="0" w:line="220" w:lineRule="atLeast"/>
      <w:textAlignment w:val="auto"/>
    </w:pPr>
    <w:rPr>
      <w:rFonts w:asciiTheme="minorHAnsi" w:eastAsiaTheme="minorHAnsi" w:hAnsiTheme="minorHAnsi" w:cstheme="minorBidi"/>
      <w:spacing w:val="2"/>
      <w:sz w:val="16"/>
      <w:szCs w:val="16"/>
    </w:rPr>
  </w:style>
  <w:style w:type="table" w:customStyle="1" w:styleId="KlassischeTabelle">
    <w:name w:val="Klassische Tabelle"/>
    <w:basedOn w:val="NormaleTabelle"/>
    <w:next w:val="Tabellenraster"/>
    <w:uiPriority w:val="59"/>
    <w:rsid w:val="00873E35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34" w:type="dxa"/>
        <w:right w:w="85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E87566"/>
    <w:rPr>
      <w:rFonts w:asciiTheme="majorHAnsi" w:eastAsiaTheme="majorEastAsia" w:hAnsiTheme="majorHAnsi" w:cstheme="majorBidi"/>
      <w:i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74283"/>
    <w:rPr>
      <w:rFonts w:asciiTheme="majorHAnsi" w:eastAsiaTheme="majorEastAsia" w:hAnsiTheme="majorHAnsi" w:cstheme="majorBidi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74283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74283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6"/>
    <w:qFormat/>
    <w:rsid w:val="00B01201"/>
    <w:pPr>
      <w:numPr>
        <w:numId w:val="45"/>
      </w:numPr>
    </w:pPr>
  </w:style>
  <w:style w:type="paragraph" w:customStyle="1" w:styleId="Traktandum-Text">
    <w:name w:val="Traktandum-Text"/>
    <w:basedOn w:val="Aufzhlung1"/>
    <w:uiPriority w:val="27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27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uppressAutoHyphens w:val="0"/>
      <w:autoSpaceDN/>
      <w:spacing w:after="0" w:line="288" w:lineRule="auto"/>
      <w:textAlignment w:val="auto"/>
    </w:pPr>
    <w:rPr>
      <w:rFonts w:asciiTheme="minorHAnsi" w:eastAsiaTheme="minorHAnsi" w:hAnsiTheme="minorHAnsi" w:cstheme="minorBidi"/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6"/>
    <w:semiHidden/>
    <w:rsid w:val="0036684A"/>
    <w:rPr>
      <w:color w:val="233D4D" w:themeColor="accent4"/>
      <w:u w:val="none"/>
    </w:rPr>
  </w:style>
  <w:style w:type="paragraph" w:styleId="Untertitel">
    <w:name w:val="Subtitle"/>
    <w:basedOn w:val="Standard"/>
    <w:next w:val="Standard"/>
    <w:link w:val="UntertitelZchn"/>
    <w:uiPriority w:val="13"/>
    <w:qFormat/>
    <w:rsid w:val="007A6A87"/>
    <w:pPr>
      <w:numPr>
        <w:ilvl w:val="1"/>
      </w:numPr>
      <w:suppressAutoHyphens w:val="0"/>
      <w:autoSpaceDN/>
      <w:spacing w:after="0" w:line="240" w:lineRule="atLeast"/>
      <w:textAlignment w:val="auto"/>
    </w:pPr>
    <w:rPr>
      <w:rFonts w:asciiTheme="minorHAnsi" w:eastAsiaTheme="minorEastAsia" w:hAnsiTheme="minorHAnsi" w:cstheme="minorBidi"/>
      <w:iCs/>
      <w:sz w:val="36"/>
      <w:szCs w:val="36"/>
    </w:rPr>
  </w:style>
  <w:style w:type="character" w:customStyle="1" w:styleId="UntertitelZchn">
    <w:name w:val="Untertitel Zchn"/>
    <w:basedOn w:val="Absatz-Standardschriftart"/>
    <w:link w:val="Untertitel"/>
    <w:uiPriority w:val="13"/>
    <w:rsid w:val="007A6A87"/>
    <w:rPr>
      <w:rFonts w:eastAsiaTheme="minorEastAsia"/>
      <w:iCs/>
      <w:sz w:val="36"/>
      <w:szCs w:val="36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uppressAutoHyphens w:val="0"/>
      <w:autoSpaceDN/>
      <w:spacing w:before="480" w:after="480" w:line="240" w:lineRule="atLeast"/>
      <w:textAlignment w:val="auto"/>
    </w:pPr>
    <w:rPr>
      <w:rFonts w:asciiTheme="minorHAnsi" w:eastAsiaTheme="minorHAnsi" w:hAnsiTheme="minorHAnsi" w:cstheme="minorBidi"/>
    </w:rPr>
  </w:style>
  <w:style w:type="character" w:customStyle="1" w:styleId="DatumZchn">
    <w:name w:val="Datum Zchn"/>
    <w:basedOn w:val="Absatz-Standardschriftart"/>
    <w:link w:val="Datum"/>
    <w:uiPriority w:val="15"/>
    <w:semiHidden/>
    <w:rsid w:val="00374283"/>
  </w:style>
  <w:style w:type="paragraph" w:styleId="Funotentext">
    <w:name w:val="footnote text"/>
    <w:basedOn w:val="Standard"/>
    <w:link w:val="FunotentextZchn"/>
    <w:uiPriority w:val="79"/>
    <w:semiHidden/>
    <w:rsid w:val="00494FD7"/>
    <w:pPr>
      <w:suppressAutoHyphens w:val="0"/>
      <w:autoSpaceDN/>
      <w:spacing w:after="0"/>
      <w:textAlignment w:val="auto"/>
    </w:pPr>
    <w:rPr>
      <w:rFonts w:asciiTheme="minorHAnsi" w:eastAsiaTheme="minorHAnsi" w:hAnsiTheme="minorHAnsi" w:cstheme="minorBidi"/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374283"/>
    <w:rPr>
      <w:sz w:val="16"/>
    </w:rPr>
  </w:style>
  <w:style w:type="character" w:styleId="Funotenzeichen">
    <w:name w:val="footnote reference"/>
    <w:basedOn w:val="Absatz-Standardschriftart"/>
    <w:uiPriority w:val="79"/>
    <w:semiHidden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774EF1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374283"/>
    <w:rPr>
      <w:sz w:val="16"/>
    </w:rPr>
  </w:style>
  <w:style w:type="character" w:styleId="Endnotenzeichen">
    <w:name w:val="endnote reference"/>
    <w:basedOn w:val="Absatz-Standardschriftart"/>
    <w:uiPriority w:val="79"/>
    <w:semiHidden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6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6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24"/>
    <w:rsid w:val="0036684A"/>
    <w:pPr>
      <w:suppressAutoHyphens w:val="0"/>
      <w:autoSpaceDN/>
      <w:spacing w:before="120" w:after="240"/>
      <w:textAlignment w:val="auto"/>
    </w:pPr>
    <w:rPr>
      <w:rFonts w:asciiTheme="minorHAnsi" w:eastAsiaTheme="minorHAnsi" w:hAnsiTheme="minorHAnsi" w:cstheme="minorBidi"/>
      <w:i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rsid w:val="00870017"/>
    <w:pPr>
      <w:suppressAutoHyphens w:val="0"/>
      <w:autoSpaceDN/>
      <w:spacing w:after="0"/>
      <w:textAlignment w:val="auto"/>
    </w:pPr>
    <w:rPr>
      <w:rFonts w:ascii="Segoe UI" w:eastAsiaTheme="minorHAns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374283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7"/>
    <w:semiHidden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375CD2"/>
    <w:pPr>
      <w:numPr>
        <w:numId w:val="46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rsid w:val="00375CD2"/>
    <w:pPr>
      <w:numPr>
        <w:ilvl w:val="1"/>
        <w:numId w:val="46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rsid w:val="00375CD2"/>
    <w:pPr>
      <w:numPr>
        <w:ilvl w:val="2"/>
        <w:numId w:val="46"/>
      </w:numPr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rsid w:val="00375CD2"/>
    <w:pPr>
      <w:numPr>
        <w:ilvl w:val="3"/>
        <w:numId w:val="46"/>
      </w:numPr>
    </w:pPr>
  </w:style>
  <w:style w:type="paragraph" w:styleId="Verzeichnis1">
    <w:name w:val="toc 1"/>
    <w:basedOn w:val="Standard"/>
    <w:next w:val="Standard"/>
    <w:autoRedefine/>
    <w:uiPriority w:val="39"/>
    <w:semiHidden/>
    <w:rsid w:val="00E87566"/>
    <w:pPr>
      <w:tabs>
        <w:tab w:val="right" w:leader="dot" w:pos="9638"/>
      </w:tabs>
      <w:suppressAutoHyphens w:val="0"/>
      <w:autoSpaceDN/>
      <w:spacing w:before="120" w:after="0" w:line="240" w:lineRule="atLeast"/>
      <w:ind w:left="567" w:hanging="567"/>
      <w:textAlignment w:val="auto"/>
    </w:pPr>
    <w:rPr>
      <w:rFonts w:asciiTheme="minorHAnsi" w:eastAsiaTheme="minorHAnsi" w:hAnsiTheme="minorHAnsi" w:cstheme="minorBidi"/>
      <w:b/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E87566"/>
    <w:pPr>
      <w:tabs>
        <w:tab w:val="right" w:leader="dot" w:pos="9638"/>
      </w:tabs>
      <w:suppressAutoHyphens w:val="0"/>
      <w:autoSpaceDN/>
      <w:spacing w:after="0" w:line="240" w:lineRule="atLeast"/>
      <w:ind w:left="567" w:hanging="567"/>
      <w:textAlignment w:val="auto"/>
    </w:pPr>
    <w:rPr>
      <w:rFonts w:asciiTheme="minorHAnsi" w:eastAsiaTheme="minorHAnsi" w:hAnsiTheme="minorHAnsi" w:cstheme="minorBidi"/>
    </w:rPr>
  </w:style>
  <w:style w:type="paragraph" w:styleId="Verzeichnis3">
    <w:name w:val="toc 3"/>
    <w:basedOn w:val="Standard"/>
    <w:next w:val="Standard"/>
    <w:autoRedefine/>
    <w:uiPriority w:val="39"/>
    <w:semiHidden/>
    <w:rsid w:val="00E87566"/>
    <w:pPr>
      <w:tabs>
        <w:tab w:val="right" w:leader="dot" w:pos="9638"/>
      </w:tabs>
      <w:suppressAutoHyphens w:val="0"/>
      <w:autoSpaceDN/>
      <w:spacing w:after="0" w:line="240" w:lineRule="atLeast"/>
      <w:ind w:left="567" w:hanging="567"/>
      <w:textAlignment w:val="auto"/>
    </w:pPr>
    <w:rPr>
      <w:rFonts w:asciiTheme="minorHAnsi" w:eastAsiaTheme="minorHAnsi" w:hAnsiTheme="minorHAnsi" w:cstheme="minorBidi"/>
    </w:rPr>
  </w:style>
  <w:style w:type="paragraph" w:styleId="StandardWeb">
    <w:name w:val="Normal (Web)"/>
    <w:basedOn w:val="Standard"/>
    <w:uiPriority w:val="79"/>
    <w:semiHidden/>
    <w:rsid w:val="00BE1E6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E87566"/>
    <w:pPr>
      <w:tabs>
        <w:tab w:val="right" w:leader="dot" w:pos="9638"/>
      </w:tabs>
      <w:suppressAutoHyphens w:val="0"/>
      <w:autoSpaceDN/>
      <w:spacing w:after="0" w:line="240" w:lineRule="atLeast"/>
      <w:textAlignment w:val="auto"/>
    </w:pPr>
    <w:rPr>
      <w:rFonts w:asciiTheme="minorHAnsi" w:eastAsiaTheme="minorHAnsi" w:hAnsiTheme="minorHAnsi" w:cstheme="minorBidi"/>
    </w:rPr>
  </w:style>
  <w:style w:type="paragraph" w:customStyle="1" w:styleId="Absenderzeile">
    <w:name w:val="Absenderzeile"/>
    <w:basedOn w:val="Standard"/>
    <w:uiPriority w:val="16"/>
    <w:semiHidden/>
    <w:rsid w:val="0017204E"/>
    <w:pPr>
      <w:pBdr>
        <w:bottom w:val="single" w:sz="6" w:space="1" w:color="auto"/>
      </w:pBdr>
      <w:tabs>
        <w:tab w:val="right" w:pos="4026"/>
      </w:tabs>
      <w:suppressAutoHyphens w:val="0"/>
      <w:autoSpaceDN/>
      <w:spacing w:after="0" w:line="240" w:lineRule="atLeast"/>
      <w:textAlignment w:val="auto"/>
    </w:pPr>
    <w:rPr>
      <w:rFonts w:asciiTheme="minorHAnsi" w:eastAsiaTheme="minorHAnsi" w:hAnsiTheme="minorHAnsi" w:cstheme="minorBidi"/>
      <w:sz w:val="12"/>
    </w:rPr>
  </w:style>
  <w:style w:type="paragraph" w:customStyle="1" w:styleId="Nummerierung1">
    <w:name w:val="Nummerierung 1"/>
    <w:basedOn w:val="Standard"/>
    <w:uiPriority w:val="7"/>
    <w:qFormat/>
    <w:rsid w:val="00375CD2"/>
    <w:pPr>
      <w:numPr>
        <w:ilvl w:val="5"/>
        <w:numId w:val="46"/>
      </w:numPr>
      <w:suppressAutoHyphens w:val="0"/>
      <w:autoSpaceDN/>
      <w:spacing w:after="0" w:line="240" w:lineRule="atLeast"/>
      <w:textAlignment w:val="auto"/>
    </w:pPr>
    <w:rPr>
      <w:rFonts w:asciiTheme="minorHAnsi" w:eastAsiaTheme="minorHAnsi" w:hAnsiTheme="minorHAnsi" w:cstheme="minorBidi"/>
    </w:rPr>
  </w:style>
  <w:style w:type="paragraph" w:customStyle="1" w:styleId="Nummerierung2">
    <w:name w:val="Nummerierung 2"/>
    <w:basedOn w:val="Nummerierung1"/>
    <w:uiPriority w:val="7"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8"/>
    <w:qFormat/>
    <w:rsid w:val="00375CD2"/>
    <w:pPr>
      <w:numPr>
        <w:ilvl w:val="8"/>
        <w:numId w:val="46"/>
      </w:numPr>
    </w:pPr>
  </w:style>
  <w:style w:type="paragraph" w:customStyle="1" w:styleId="Nummerierung3">
    <w:name w:val="Nummerierung 3"/>
    <w:basedOn w:val="Nummerierung2"/>
    <w:uiPriority w:val="7"/>
    <w:semiHidden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rsid w:val="00375CD2"/>
  </w:style>
  <w:style w:type="paragraph" w:customStyle="1" w:styleId="Dokumentbezeichnung">
    <w:name w:val="Dokumentbezeichnung"/>
    <w:basedOn w:val="berschrift1"/>
    <w:next w:val="Standard"/>
    <w:uiPriority w:val="98"/>
    <w:semiHidden/>
    <w:rsid w:val="00ED6B5D"/>
    <w:pPr>
      <w:pageBreakBefore/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C30C28"/>
    <w:rPr>
      <w:color w:val="969696" w:themeColor="background2"/>
    </w:rPr>
  </w:style>
  <w:style w:type="paragraph" w:customStyle="1" w:styleId="ErstelltdurchVorlagenbauerchfrSwissAthletics">
    <w:name w:val="Erstellt durch Vorlagenbauer.ch für Swiss Athletics"/>
    <w:basedOn w:val="Standard"/>
    <w:next w:val="Standard"/>
    <w:semiHidden/>
    <w:rsid w:val="00BB0EB7"/>
    <w:pPr>
      <w:shd w:val="clear" w:color="auto" w:fill="FFFFFF" w:themeFill="background1"/>
      <w:suppressAutoHyphens w:val="0"/>
      <w:autoSpaceDN/>
      <w:spacing w:after="0" w:line="240" w:lineRule="atLeast"/>
      <w:textAlignment w:val="auto"/>
    </w:pPr>
    <w:rPr>
      <w:rFonts w:asciiTheme="minorHAnsi" w:eastAsiaTheme="minorHAnsi" w:hAnsiTheme="minorHAnsi" w:cstheme="minorBidi"/>
    </w:rPr>
  </w:style>
  <w:style w:type="paragraph" w:customStyle="1" w:styleId="Tabellenfolgezeile">
    <w:name w:val="Tabellenfolgezeile"/>
    <w:basedOn w:val="Standard"/>
    <w:next w:val="Standard"/>
    <w:uiPriority w:val="98"/>
    <w:semiHidden/>
    <w:rsid w:val="00397B92"/>
    <w:pPr>
      <w:suppressAutoHyphens w:val="0"/>
      <w:autoSpaceDN/>
      <w:spacing w:after="0" w:line="20" w:lineRule="exact"/>
      <w:textAlignment w:val="auto"/>
    </w:pPr>
    <w:rPr>
      <w:rFonts w:asciiTheme="minorHAnsi" w:eastAsiaTheme="minorHAnsi" w:hAnsiTheme="minorHAnsi" w:cstheme="minorBidi"/>
      <w:sz w:val="2"/>
    </w:rPr>
  </w:style>
  <w:style w:type="paragraph" w:styleId="Verzeichnis4">
    <w:name w:val="toc 4"/>
    <w:basedOn w:val="Standard"/>
    <w:next w:val="Standard"/>
    <w:autoRedefine/>
    <w:uiPriority w:val="39"/>
    <w:semiHidden/>
    <w:rsid w:val="00E87566"/>
    <w:pPr>
      <w:tabs>
        <w:tab w:val="right" w:leader="dot" w:pos="9638"/>
      </w:tabs>
      <w:suppressAutoHyphens w:val="0"/>
      <w:autoSpaceDN/>
      <w:spacing w:after="0" w:line="240" w:lineRule="atLeast"/>
      <w:ind w:left="851" w:hanging="851"/>
      <w:textAlignment w:val="auto"/>
    </w:pPr>
    <w:rPr>
      <w:rFonts w:asciiTheme="minorHAnsi" w:eastAsiaTheme="minorHAnsi" w:hAnsiTheme="minorHAnsi" w:cstheme="minorBidi"/>
      <w:noProof/>
    </w:rPr>
  </w:style>
  <w:style w:type="paragraph" w:styleId="Verzeichnis5">
    <w:name w:val="toc 5"/>
    <w:basedOn w:val="Standard"/>
    <w:next w:val="Standard"/>
    <w:autoRedefine/>
    <w:uiPriority w:val="39"/>
    <w:semiHidden/>
    <w:rsid w:val="00E87566"/>
    <w:pPr>
      <w:tabs>
        <w:tab w:val="right" w:leader="dot" w:pos="9638"/>
      </w:tabs>
      <w:suppressAutoHyphens w:val="0"/>
      <w:autoSpaceDN/>
      <w:spacing w:after="0" w:line="240" w:lineRule="atLeast"/>
      <w:ind w:left="993" w:hanging="993"/>
      <w:textAlignment w:val="auto"/>
    </w:pPr>
    <w:rPr>
      <w:rFonts w:asciiTheme="minorHAnsi" w:eastAsiaTheme="minorHAnsi" w:hAnsiTheme="minorHAnsi" w:cstheme="minorBidi"/>
    </w:rPr>
  </w:style>
  <w:style w:type="paragraph" w:styleId="Literaturverzeichnis">
    <w:name w:val="Bibliography"/>
    <w:basedOn w:val="Standard"/>
    <w:next w:val="Standard"/>
    <w:uiPriority w:val="37"/>
    <w:semiHidden/>
    <w:rsid w:val="00E02496"/>
    <w:pPr>
      <w:suppressAutoHyphens w:val="0"/>
      <w:autoSpaceDN/>
      <w:spacing w:after="0" w:line="240" w:lineRule="atLeast"/>
      <w:textAlignment w:val="auto"/>
    </w:pPr>
    <w:rPr>
      <w:rFonts w:asciiTheme="minorHAnsi" w:eastAsiaTheme="minorHAnsi" w:hAnsiTheme="minorHAnsi" w:cstheme="minorBidi"/>
    </w:rPr>
  </w:style>
  <w:style w:type="paragraph" w:styleId="Index1">
    <w:name w:val="index 1"/>
    <w:basedOn w:val="Standard"/>
    <w:next w:val="Standard"/>
    <w:autoRedefine/>
    <w:uiPriority w:val="99"/>
    <w:semiHidden/>
    <w:rsid w:val="00C20DEA"/>
    <w:pPr>
      <w:suppressAutoHyphens w:val="0"/>
      <w:autoSpaceDN/>
      <w:spacing w:after="0"/>
      <w:ind w:left="200" w:hanging="200"/>
      <w:textAlignment w:val="auto"/>
    </w:pPr>
    <w:rPr>
      <w:rFonts w:asciiTheme="minorHAnsi" w:eastAsiaTheme="minorHAnsi" w:hAnsiTheme="minorHAnsi" w:cstheme="minorBidi"/>
    </w:rPr>
  </w:style>
  <w:style w:type="numbering" w:customStyle="1" w:styleId="NummerierteberschriftenListe">
    <w:name w:val="Nummerierte Überschriften (Liste)"/>
    <w:uiPriority w:val="99"/>
    <w:rsid w:val="00375CD2"/>
    <w:pPr>
      <w:numPr>
        <w:numId w:val="31"/>
      </w:numPr>
    </w:pPr>
  </w:style>
  <w:style w:type="numbering" w:customStyle="1" w:styleId="AufzhlungenListe">
    <w:name w:val="Aufzählungen (Liste)"/>
    <w:uiPriority w:val="99"/>
    <w:rsid w:val="00B01201"/>
    <w:pPr>
      <w:numPr>
        <w:numId w:val="33"/>
      </w:numPr>
    </w:pPr>
  </w:style>
  <w:style w:type="character" w:styleId="NichtaufgelsteErwhnung">
    <w:name w:val="Unresolved Mention"/>
    <w:basedOn w:val="Absatz-Standardschriftart"/>
    <w:uiPriority w:val="79"/>
    <w:semiHidden/>
    <w:rsid w:val="00D031C3"/>
    <w:rPr>
      <w:color w:val="605E5C"/>
      <w:shd w:val="clear" w:color="auto" w:fill="E1DFDD"/>
    </w:rPr>
  </w:style>
  <w:style w:type="paragraph" w:customStyle="1" w:styleId="Nummerierungs-Aussteiger">
    <w:name w:val="Nummerierungs-Aussteiger"/>
    <w:basedOn w:val="Standard"/>
    <w:next w:val="Standard"/>
    <w:uiPriority w:val="7"/>
    <w:semiHidden/>
    <w:qFormat/>
    <w:rsid w:val="00375CD2"/>
    <w:pPr>
      <w:numPr>
        <w:ilvl w:val="4"/>
        <w:numId w:val="46"/>
      </w:numPr>
      <w:suppressAutoHyphens w:val="0"/>
      <w:autoSpaceDN/>
      <w:spacing w:after="0" w:line="240" w:lineRule="atLeast"/>
      <w:textAlignment w:val="auto"/>
    </w:pPr>
    <w:rPr>
      <w:rFonts w:asciiTheme="minorHAnsi" w:eastAsiaTheme="minorHAnsi" w:hAnsiTheme="minorHAnsi" w:cstheme="minorBidi"/>
    </w:rPr>
  </w:style>
  <w:style w:type="character" w:customStyle="1" w:styleId="AbsenderzeilePP">
    <w:name w:val="Absenderzeile P.P."/>
    <w:basedOn w:val="Absatz-Standardschriftart"/>
    <w:uiPriority w:val="16"/>
    <w:semiHidden/>
    <w:rsid w:val="0017204E"/>
    <w:rPr>
      <w:b/>
      <w:spacing w:val="-40"/>
      <w:sz w:val="20"/>
    </w:rPr>
  </w:style>
  <w:style w:type="character" w:customStyle="1" w:styleId="AbsenderzeilePPA">
    <w:name w:val="Absenderzeile P.P. A"/>
    <w:basedOn w:val="AbsenderzeilePP"/>
    <w:uiPriority w:val="16"/>
    <w:semiHidden/>
    <w:rsid w:val="0017204E"/>
    <w:rPr>
      <w:b/>
      <w:spacing w:val="0"/>
      <w:sz w:val="32"/>
    </w:rPr>
  </w:style>
  <w:style w:type="table" w:styleId="TabellemithellemGitternetz">
    <w:name w:val="Grid Table Light"/>
    <w:basedOn w:val="NormaleTabelle"/>
    <w:uiPriority w:val="40"/>
    <w:rsid w:val="00774EF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bsatzvorEmpfnger">
    <w:name w:val="Absatz vor Empfänger"/>
    <w:basedOn w:val="Standard"/>
    <w:semiHidden/>
    <w:qFormat/>
    <w:rsid w:val="00774EF1"/>
    <w:pPr>
      <w:suppressAutoHyphens w:val="0"/>
      <w:autoSpaceDN/>
      <w:spacing w:after="480" w:line="240" w:lineRule="atLeast"/>
      <w:textAlignment w:val="auto"/>
    </w:pPr>
    <w:rPr>
      <w:rFonts w:asciiTheme="minorHAnsi" w:eastAsiaTheme="minorHAnsi" w:hAnsiTheme="minorHAnsi" w:cstheme="minorBidi"/>
      <w:color w:val="FFFFFF" w:themeColor="background1"/>
    </w:rPr>
  </w:style>
  <w:style w:type="paragraph" w:customStyle="1" w:styleId="TITELBlack">
    <w:name w:val="TITEL Black"/>
    <w:basedOn w:val="Titel"/>
    <w:uiPriority w:val="11"/>
    <w:qFormat/>
    <w:rsid w:val="007A6A87"/>
    <w:rPr>
      <w:rFonts w:ascii="Arial Black" w:hAnsi="Arial Black" w:cs="Arial"/>
      <w:b w:val="0"/>
      <w:bCs/>
      <w:i/>
      <w:iCs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32840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3816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0203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9006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063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232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1688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4055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portservices@swiss-athletics.ch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wissathletics.sharepoint.com/sites/Vorlagen2/Freigegebene%20Dokumente/Swiss%20Athletics/SwA_Brief%20DE.dotx" TargetMode="External"/></Relationships>
</file>

<file path=word/theme/theme1.xml><?xml version="1.0" encoding="utf-8"?>
<a:theme xmlns:a="http://schemas.openxmlformats.org/drawingml/2006/main" name="Larissa-Design">
  <a:themeElements>
    <a:clrScheme name="Swiss Athletics NEU">
      <a:dk1>
        <a:sysClr val="windowText" lastClr="000000"/>
      </a:dk1>
      <a:lt1>
        <a:sysClr val="window" lastClr="FFFFFF"/>
      </a:lt1>
      <a:dk2>
        <a:srgbClr val="636363"/>
      </a:dk2>
      <a:lt2>
        <a:srgbClr val="969696"/>
      </a:lt2>
      <a:accent1>
        <a:srgbClr val="C21515"/>
      </a:accent1>
      <a:accent2>
        <a:srgbClr val="E30613"/>
      </a:accent2>
      <a:accent3>
        <a:srgbClr val="8A0401"/>
      </a:accent3>
      <a:accent4>
        <a:srgbClr val="233D4D"/>
      </a:accent4>
      <a:accent5>
        <a:srgbClr val="9F8F5E"/>
      </a:accent5>
      <a:accent6>
        <a:srgbClr val="996B4F"/>
      </a:accent6>
      <a:hlink>
        <a:srgbClr val="000000"/>
      </a:hlink>
      <a:folHlink>
        <a:srgbClr val="000000"/>
      </a:folHlink>
    </a:clrScheme>
    <a:fontScheme name="Swiss Athletic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custClrLst>
    <a:custClr>
      <a:srgbClr val="F1BB3F"/>
    </a:custClr>
    <a:custClr>
      <a:srgbClr val="3C95C2"/>
    </a:custClr>
    <a:custClr>
      <a:srgbClr val="00A651"/>
    </a:custClr>
    <a:custClr>
      <a:srgbClr val="BCBCBC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787FB8381D041939E8B59D9FF39F2" ma:contentTypeVersion="19" ma:contentTypeDescription="Create a new document." ma:contentTypeScope="" ma:versionID="2285f03848e6d795f149d714e7fe5bbd">
  <xsd:schema xmlns:xsd="http://www.w3.org/2001/XMLSchema" xmlns:xs="http://www.w3.org/2001/XMLSchema" xmlns:p="http://schemas.microsoft.com/office/2006/metadata/properties" xmlns:ns2="7c6f54d0-92ad-4637-8ea7-cdecf6900511" xmlns:ns3="9a241fbc-0b1e-4940-bfd4-6965998fa80d" targetNamespace="http://schemas.microsoft.com/office/2006/metadata/properties" ma:root="true" ma:fieldsID="34cd9e25dd56f63c520f14804997dd2c" ns2:_="" ns3:_="">
    <xsd:import namespace="7c6f54d0-92ad-4637-8ea7-cdecf6900511"/>
    <xsd:import namespace="9a241fbc-0b1e-4940-bfd4-6965998fa8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f54d0-92ad-4637-8ea7-cdecf69005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6dc9c1d-5efa-4502-a892-6373afa711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41fbc-0b1e-4940-bfd4-6965998fa8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ba1a7c-b733-42d5-bd67-b7d7be4729d9}" ma:internalName="TaxCatchAll" ma:showField="CatchAllData" ma:web="9a241fbc-0b1e-4940-bfd4-6965998fa8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241fbc-0b1e-4940-bfd4-6965998fa80d" xsi:nil="true"/>
    <lcf76f155ced4ddcb4097134ff3c332f xmlns="7c6f54d0-92ad-4637-8ea7-cdecf690051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FF8845-5C47-4CC7-BBAA-135FAE777FED}"/>
</file>

<file path=customXml/itemProps3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9a241fbc-0b1e-4940-bfd4-6965998fa80d"/>
    <ds:schemaRef ds:uri="7c6f54d0-92ad-4637-8ea7-cdecf6900511"/>
  </ds:schemaRefs>
</ds:datastoreItem>
</file>

<file path=customXml/itemProps4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SwA_Brief%20DE</Template>
  <TotalTime>0</TotalTime>
  <Pages>1</Pages>
  <Words>162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Swiss Athletics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Schneider Andrea</dc:creator>
  <dc:description>erstellt durch Vorlagenbauer.ch</dc:description>
  <cp:lastModifiedBy>Schneider Andrea</cp:lastModifiedBy>
  <cp:revision>4</cp:revision>
  <dcterms:created xsi:type="dcterms:W3CDTF">2026-08-27T10:13:00Z</dcterms:created>
  <dcterms:modified xsi:type="dcterms:W3CDTF">2026-08-27T10:14:00Z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0x010100B8A787FB8381D041939E8B59D9FF39F2</vt:lpwstr>
  </property>
  <property fmtid="{D5CDD505-2E9C-101B-9397-08002B2CF9AE}" pid="3" name="MediaServiceImageTags">
    <vt:lpwstr/>
  </property>
  <property fmtid="{D5CDD505-2E9C-101B-9397-08002B2CF9AE}" pid="4" name="VorlagenbauerAddin">
    <vt:bool>true</vt:bool>
  </property>
</Properties>
</file>